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5FA2" w:rsidRPr="003A4CD3" w:rsidRDefault="00335FA2" w:rsidP="00395DB1">
      <w:pPr>
        <w:jc w:val="right"/>
        <w:rPr>
          <w:sz w:val="24"/>
          <w:szCs w:val="24"/>
        </w:rPr>
      </w:pPr>
      <w:r>
        <w:rPr>
          <w:sz w:val="24"/>
          <w:szCs w:val="24"/>
        </w:rPr>
        <w:t>Załącznik do Zarządzenia nr 9</w:t>
      </w:r>
      <w:r w:rsidRPr="003A4CD3">
        <w:rPr>
          <w:sz w:val="24"/>
          <w:szCs w:val="24"/>
        </w:rPr>
        <w:t xml:space="preserve">/2022 </w:t>
      </w:r>
    </w:p>
    <w:p w:rsidR="00335FA2" w:rsidRPr="003A4CD3" w:rsidRDefault="00335FA2" w:rsidP="00395DB1">
      <w:pPr>
        <w:jc w:val="right"/>
        <w:rPr>
          <w:sz w:val="24"/>
          <w:szCs w:val="24"/>
        </w:rPr>
      </w:pPr>
      <w:r w:rsidRPr="003A4CD3">
        <w:rPr>
          <w:sz w:val="24"/>
          <w:szCs w:val="24"/>
        </w:rPr>
        <w:t xml:space="preserve">Dyrektora PUP w Bełchatowie z dnia </w:t>
      </w:r>
      <w:r>
        <w:rPr>
          <w:sz w:val="24"/>
          <w:szCs w:val="24"/>
        </w:rPr>
        <w:t>23.05.2022r.</w:t>
      </w:r>
      <w:r w:rsidRPr="003A4CD3">
        <w:rPr>
          <w:sz w:val="24"/>
          <w:szCs w:val="24"/>
        </w:rPr>
        <w:t>.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395DB1">
      <w:p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D  O  D  A  T  K  O W E</w:t>
      </w:r>
      <w:r>
        <w:rPr>
          <w:sz w:val="24"/>
          <w:szCs w:val="24"/>
        </w:rPr>
        <w:t xml:space="preserve">     </w:t>
      </w:r>
      <w:r w:rsidRPr="003A4CD3">
        <w:rPr>
          <w:sz w:val="24"/>
          <w:szCs w:val="24"/>
        </w:rPr>
        <w:t>Z A S A D Y</w:t>
      </w:r>
    </w:p>
    <w:p w:rsidR="00335FA2" w:rsidRPr="003A4CD3" w:rsidRDefault="00335FA2" w:rsidP="00395DB1">
      <w:p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 xml:space="preserve">UDZIELANIA ZAMÓWIEŃ O WARTOŚCI SZACUNKOWEJ NIEPRZEKRACZAJĄCEJ RÓWNOWARTOŚCI KWOTY 130 000 ZŁOTYCH W ZAKRESIE ZAMÓWIEŃ </w:t>
      </w:r>
    </w:p>
    <w:p w:rsidR="00335FA2" w:rsidRPr="003A4CD3" w:rsidRDefault="00335FA2" w:rsidP="00395DB1">
      <w:p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NA SZKOLENIA DLA BEZROBOTNYCH I INNYCH UPRAWNIONYCH OSÓB</w:t>
      </w:r>
    </w:p>
    <w:p w:rsidR="00335FA2" w:rsidRPr="003A4CD3" w:rsidRDefault="00335FA2" w:rsidP="00395DB1">
      <w:p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W POWIATOWYM URZĘDZIE PRACY W BEŁCHATOWIE</w:t>
      </w:r>
    </w:p>
    <w:p w:rsidR="00335FA2" w:rsidRPr="003A4CD3" w:rsidRDefault="00335FA2" w:rsidP="00395DB1">
      <w:pPr>
        <w:jc w:val="center"/>
        <w:rPr>
          <w:sz w:val="24"/>
          <w:szCs w:val="24"/>
        </w:rPr>
      </w:pP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1"/>
        </w:num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POSTANOWIENIA OGÓLNE</w:t>
      </w:r>
    </w:p>
    <w:p w:rsidR="00335FA2" w:rsidRPr="003A4CD3" w:rsidRDefault="00335FA2" w:rsidP="00CB7F5E">
      <w:pPr>
        <w:jc w:val="center"/>
        <w:rPr>
          <w:sz w:val="24"/>
          <w:szCs w:val="24"/>
        </w:rPr>
      </w:pPr>
    </w:p>
    <w:p w:rsidR="00335FA2" w:rsidRPr="003A4CD3" w:rsidRDefault="00335FA2" w:rsidP="00F5588B">
      <w:pPr>
        <w:pStyle w:val="Akapitzlist"/>
        <w:ind w:left="720" w:firstLine="0"/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§ 1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Podstawowe zasady udzielania w Powiatowym Urzędzie Pracy w Bełchatowie zamówień</w:t>
      </w:r>
      <w:r w:rsidRPr="003A4CD3">
        <w:rPr>
          <w:sz w:val="24"/>
          <w:szCs w:val="24"/>
        </w:rPr>
        <w:br/>
        <w:t>o wartości szacunkowej nieprzekraczającej równowartości kwoty 130 000 złotych, określa Zarządzenie nr 18/2021  Dyrektora Powiatowego Urzędu Pracy w Bełchatowie z dnia 22 listopada 2021 r. w sprawie ramowych procedur udzielania zamówień o wartości szacunkowej nie przekraczającej równowartości kwoty 130.000 złotych,  zwane dalej „Zarządzeniem”.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Niniejsze Dodatkowe Zasady udzielania zamówień publicznych o wartości szacunkowej nieprzekraczającej równowartości kwoty 130.000 złotych w zakresie zamówień na szkolenia dla bezrobotnych i innych uprawnionych osób w Powiatowym Urzędzie Pracy w Bełchatowie, zwane dalej „Dodatkowymi zasadami”, stosuje się uzupełniająco do Zarządzenia wyłącznie do zamówień na usługi szkoleniowe dla bezrobotnych i innych uprawnionych osób.</w:t>
      </w:r>
    </w:p>
    <w:p w:rsidR="00335FA2" w:rsidRPr="003A4CD3" w:rsidRDefault="00335FA2" w:rsidP="00A84A24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Przy udzielaniu zamówień należy przestrzegać zasad: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zachowania uczciwej  konkurencji,  równego   traktowania  wykonawców i przejrzystości,</w:t>
      </w:r>
    </w:p>
    <w:p w:rsidR="00335FA2" w:rsidRPr="003A4CD3" w:rsidRDefault="00335FA2" w:rsidP="00A84A24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racjonalnego gospodarowania środkami publicznymi, w tym zasady wydatkowania środków publicznych w sposób celowy, oszczędny oraz umożliwiający terminową realizację zadań, a także zasady optymalnego doboru metod i środków w celu uzyskania najlepszych efektów z danych nakładów.</w:t>
      </w:r>
    </w:p>
    <w:p w:rsidR="00335FA2" w:rsidRPr="003A4CD3" w:rsidRDefault="00335FA2" w:rsidP="00A84A24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Szacunkową wartość każdego zamówienia ustala się zgodnie z zasadami określonymi w § 1 ust. 2 Zarządzenia.</w:t>
      </w:r>
    </w:p>
    <w:p w:rsidR="00335FA2" w:rsidRPr="003A4CD3" w:rsidRDefault="00335FA2" w:rsidP="00A84A24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 xml:space="preserve">Specjaliści ds. rozwoju zawodowego realizują zamówienia na szkolenia osób bezrobotnych i innych uprawnionych osób </w:t>
      </w:r>
      <w:r>
        <w:rPr>
          <w:sz w:val="24"/>
          <w:szCs w:val="24"/>
        </w:rPr>
        <w:t>zgodnie z zasadami i</w:t>
      </w:r>
      <w:r w:rsidRPr="003A4CD3">
        <w:rPr>
          <w:sz w:val="24"/>
          <w:szCs w:val="24"/>
        </w:rPr>
        <w:t xml:space="preserve"> procedurami określonymi w § 3 i 4  Zarządzenia oraz niniejszych Dodatkowych Zasadach.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1"/>
        </w:num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WYBÓR INSTYTUCJI SZKOLENIOWEJ</w:t>
      </w:r>
    </w:p>
    <w:p w:rsidR="00335FA2" w:rsidRPr="003A4CD3" w:rsidRDefault="00335FA2" w:rsidP="00CB7F5E">
      <w:pPr>
        <w:jc w:val="center"/>
        <w:rPr>
          <w:sz w:val="24"/>
          <w:szCs w:val="24"/>
        </w:rPr>
      </w:pPr>
    </w:p>
    <w:p w:rsidR="00335FA2" w:rsidRPr="003A4CD3" w:rsidRDefault="00335FA2" w:rsidP="00CB7F5E">
      <w:p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§ 2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Urząd:</w:t>
      </w:r>
    </w:p>
    <w:p w:rsidR="00335FA2" w:rsidRPr="003A4CD3" w:rsidRDefault="00335FA2" w:rsidP="00A84A24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zleca przeprowadzenie szkolenia wyłącznie instytucjom szkoleniowym, które posiadają aktualny wpis do rejestru insty</w:t>
      </w:r>
      <w:r>
        <w:rPr>
          <w:sz w:val="24"/>
          <w:szCs w:val="24"/>
        </w:rPr>
        <w:t>tucji szkoleniowych prowadzony</w:t>
      </w:r>
      <w:r w:rsidRPr="003A4CD3">
        <w:rPr>
          <w:sz w:val="24"/>
          <w:szCs w:val="24"/>
        </w:rPr>
        <w:t xml:space="preserve"> przez wojewódzki urząd pracy właściwy ze względu na siedzibę instytucji szkoleniowej lub,</w:t>
      </w:r>
    </w:p>
    <w:p w:rsidR="00335FA2" w:rsidRPr="003A4CD3" w:rsidRDefault="00335FA2" w:rsidP="00A84A24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powierza przeprowadzenie szkolenia zakładanej i prowadzonej przez Starostę Bełchatowskiego instytucji szkoleniowej.</w:t>
      </w:r>
    </w:p>
    <w:p w:rsidR="00335FA2" w:rsidRPr="003A4CD3" w:rsidRDefault="00335FA2" w:rsidP="00A84A24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 xml:space="preserve">Roczny plan szkoleń (grupowych) Urząd upowszechnia w siedzibie Urzędu na tablicy ogłoszeń </w:t>
      </w:r>
      <w:r w:rsidRPr="003A4CD3">
        <w:rPr>
          <w:sz w:val="24"/>
          <w:szCs w:val="24"/>
        </w:rPr>
        <w:br/>
        <w:t xml:space="preserve">w miejscu ogólnie dostępnym oraz na stronie internetowej Urzędu </w:t>
      </w:r>
      <w:hyperlink r:id="rId5" w:history="1">
        <w:r w:rsidRPr="003A4CD3">
          <w:rPr>
            <w:rStyle w:val="Hipercze"/>
            <w:sz w:val="24"/>
            <w:szCs w:val="24"/>
          </w:rPr>
          <w:t>http://pupbelchatow.pl</w:t>
        </w:r>
      </w:hyperlink>
      <w:r w:rsidRPr="003A4CD3">
        <w:rPr>
          <w:sz w:val="24"/>
          <w:szCs w:val="24"/>
        </w:rPr>
        <w:t xml:space="preserve"> . </w:t>
      </w:r>
    </w:p>
    <w:p w:rsidR="00335FA2" w:rsidRPr="003A4CD3" w:rsidRDefault="00335FA2" w:rsidP="00F85BA1">
      <w:pPr>
        <w:jc w:val="center"/>
        <w:rPr>
          <w:b/>
          <w:sz w:val="24"/>
          <w:szCs w:val="24"/>
        </w:rPr>
      </w:pPr>
    </w:p>
    <w:p w:rsidR="00335FA2" w:rsidRPr="003A4CD3" w:rsidRDefault="00335FA2" w:rsidP="00F85BA1">
      <w:pPr>
        <w:jc w:val="center"/>
        <w:rPr>
          <w:b/>
          <w:sz w:val="24"/>
          <w:szCs w:val="24"/>
        </w:rPr>
      </w:pPr>
      <w:r w:rsidRPr="003A4CD3">
        <w:rPr>
          <w:b/>
          <w:sz w:val="24"/>
          <w:szCs w:val="24"/>
        </w:rPr>
        <w:br w:type="column"/>
      </w:r>
      <w:r w:rsidRPr="003A4CD3">
        <w:rPr>
          <w:b/>
          <w:sz w:val="24"/>
          <w:szCs w:val="24"/>
        </w:rPr>
        <w:lastRenderedPageBreak/>
        <w:t>Szkolenia grupowe</w:t>
      </w:r>
    </w:p>
    <w:p w:rsidR="00335FA2" w:rsidRPr="003A4CD3" w:rsidRDefault="00335FA2" w:rsidP="00F85BA1">
      <w:pPr>
        <w:jc w:val="center"/>
        <w:rPr>
          <w:b/>
          <w:sz w:val="24"/>
          <w:szCs w:val="24"/>
        </w:rPr>
      </w:pPr>
    </w:p>
    <w:p w:rsidR="00335FA2" w:rsidRPr="003A4CD3" w:rsidRDefault="00335FA2" w:rsidP="00F85BA1">
      <w:p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§ 3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 xml:space="preserve">W celu dokonania wyboru instytucji szkoleniowej, której zostanie zlecone lub powierzone przeprowadzenie szkolenia grupowego Urząd zamieszcza </w:t>
      </w:r>
      <w:r w:rsidRPr="003A4CD3">
        <w:rPr>
          <w:b/>
          <w:sz w:val="24"/>
          <w:szCs w:val="24"/>
        </w:rPr>
        <w:t xml:space="preserve">zapytanie ofertowe </w:t>
      </w:r>
      <w:r w:rsidRPr="003A4CD3">
        <w:rPr>
          <w:sz w:val="24"/>
          <w:szCs w:val="24"/>
        </w:rPr>
        <w:t xml:space="preserve">na tablicy ogłoszeń </w:t>
      </w:r>
      <w:r>
        <w:rPr>
          <w:sz w:val="24"/>
          <w:szCs w:val="24"/>
        </w:rPr>
        <w:br/>
      </w:r>
      <w:r w:rsidRPr="003A4CD3">
        <w:rPr>
          <w:sz w:val="24"/>
          <w:szCs w:val="24"/>
        </w:rPr>
        <w:t>w siedzibie Urzędu oraz  w BIP w zakładce zamówienia publiczne</w:t>
      </w:r>
      <w:r>
        <w:rPr>
          <w:sz w:val="24"/>
          <w:szCs w:val="24"/>
        </w:rPr>
        <w:t xml:space="preserve"> w folderze „Zapytania ofertowe do 130 tys. zł”.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 xml:space="preserve">Termin składania ofert powinien być nie krótszy niż 7 dni od dnia zamieszczenia zapytania ofertowego na tablicy ogłoszeń i </w:t>
      </w:r>
      <w:r>
        <w:rPr>
          <w:sz w:val="24"/>
          <w:szCs w:val="24"/>
        </w:rPr>
        <w:t>w BIP</w:t>
      </w:r>
      <w:r w:rsidRPr="003A4CD3">
        <w:rPr>
          <w:sz w:val="24"/>
          <w:szCs w:val="24"/>
        </w:rPr>
        <w:t xml:space="preserve">. Przy obliczaniu ww. terminu nie uwzględnia się dnia zamieszczenia ogłoszenia na tablicy ogłoszeń i </w:t>
      </w:r>
      <w:r>
        <w:rPr>
          <w:sz w:val="24"/>
          <w:szCs w:val="24"/>
        </w:rPr>
        <w:t>w BIP</w:t>
      </w:r>
      <w:r w:rsidRPr="003A4CD3">
        <w:rPr>
          <w:sz w:val="24"/>
          <w:szCs w:val="24"/>
        </w:rPr>
        <w:t>.</w:t>
      </w:r>
    </w:p>
    <w:p w:rsidR="00335FA2" w:rsidRPr="003A4CD3" w:rsidRDefault="00335FA2" w:rsidP="00A84A24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Zapytanie ofertowe powinno zawierać w szczególności: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opis przedmiotu szkolenia,</w:t>
      </w:r>
    </w:p>
    <w:p w:rsidR="00335FA2" w:rsidRPr="003A4CD3" w:rsidRDefault="00335FA2" w:rsidP="00A84A24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opis kryteriów wyboru instytucji szkoleniowej,</w:t>
      </w:r>
    </w:p>
    <w:p w:rsidR="00335FA2" w:rsidRPr="003A4CD3" w:rsidRDefault="00335FA2" w:rsidP="00A84A24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warunki realizacji szkolenia,</w:t>
      </w:r>
    </w:p>
    <w:p w:rsidR="00335FA2" w:rsidRPr="003A4CD3" w:rsidRDefault="00335FA2" w:rsidP="00A84A24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termin i sposób przekazania odpowiedzi przez instytucje szkoleniową.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Instytucja szkoleniowa za pomocą formularza ofertowego i wymaganych załączników –pobranych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>z BIP lub</w:t>
      </w:r>
      <w:r w:rsidRPr="003A4CD3">
        <w:rPr>
          <w:sz w:val="24"/>
          <w:szCs w:val="24"/>
        </w:rPr>
        <w:t xml:space="preserve"> ze strony internetowej Urzędu, składa ofertę szkoleniową.</w:t>
      </w:r>
    </w:p>
    <w:p w:rsidR="00335FA2" w:rsidRPr="003A4CD3" w:rsidRDefault="00335FA2" w:rsidP="00A84A24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Oceny poszczególnych ofert szkoleniowych w oparciu o analizę przedłożonych w tych ofertach dokumentów, dokonuje Zespół opiniujący, w skład którego wchodzą:</w:t>
      </w:r>
    </w:p>
    <w:p w:rsidR="00335FA2" w:rsidRPr="003A4CD3" w:rsidRDefault="00335FA2" w:rsidP="00A84A24">
      <w:pPr>
        <w:pStyle w:val="Akapitzlist"/>
        <w:numPr>
          <w:ilvl w:val="0"/>
          <w:numId w:val="17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kierownik CAZ,</w:t>
      </w:r>
    </w:p>
    <w:p w:rsidR="00335FA2" w:rsidRPr="003A4CD3" w:rsidRDefault="00335FA2" w:rsidP="00A84A24">
      <w:pPr>
        <w:pStyle w:val="Akapitzlist"/>
        <w:numPr>
          <w:ilvl w:val="0"/>
          <w:numId w:val="17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kierownik DIRP,</w:t>
      </w:r>
    </w:p>
    <w:p w:rsidR="00335FA2" w:rsidRPr="003A4CD3" w:rsidRDefault="00335FA2" w:rsidP="00A84A24">
      <w:pPr>
        <w:pStyle w:val="Akapitzlist"/>
        <w:numPr>
          <w:ilvl w:val="0"/>
          <w:numId w:val="17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specjalista ds. rozwoju zawodowego.</w:t>
      </w:r>
    </w:p>
    <w:p w:rsidR="00335FA2" w:rsidRPr="003A4CD3" w:rsidRDefault="00335FA2" w:rsidP="00A84A24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Oferty</w:t>
      </w:r>
      <w:r w:rsidRPr="003A4CD3">
        <w:rPr>
          <w:sz w:val="24"/>
          <w:szCs w:val="24"/>
        </w:rPr>
        <w:t xml:space="preserve">  </w:t>
      </w:r>
      <w:r>
        <w:rPr>
          <w:sz w:val="24"/>
          <w:szCs w:val="24"/>
        </w:rPr>
        <w:t>szkoleniowe oceniane są przez Zespół</w:t>
      </w:r>
      <w:r w:rsidRPr="003A4CD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 oparciu o </w:t>
      </w:r>
      <w:r w:rsidRPr="003A4CD3">
        <w:rPr>
          <w:sz w:val="24"/>
          <w:szCs w:val="24"/>
        </w:rPr>
        <w:t>w</w:t>
      </w:r>
      <w:r>
        <w:rPr>
          <w:sz w:val="24"/>
          <w:szCs w:val="24"/>
        </w:rPr>
        <w:t>skazane</w:t>
      </w:r>
      <w:r w:rsidRPr="003A4CD3">
        <w:rPr>
          <w:sz w:val="24"/>
          <w:szCs w:val="24"/>
        </w:rPr>
        <w:t xml:space="preserve"> </w:t>
      </w:r>
      <w:r>
        <w:rPr>
          <w:sz w:val="24"/>
          <w:szCs w:val="24"/>
        </w:rPr>
        <w:t>w załączniku nr 1, kryteria i skalę punktową, pozwalające</w:t>
      </w:r>
      <w:r w:rsidRPr="003A4CD3">
        <w:rPr>
          <w:sz w:val="24"/>
          <w:szCs w:val="24"/>
        </w:rPr>
        <w:t xml:space="preserve"> wybrać ofertę najkorzystniejszą.</w:t>
      </w:r>
    </w:p>
    <w:p w:rsidR="00335FA2" w:rsidRDefault="00335FA2" w:rsidP="00A84A24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Całościową ocenę oferty szkoleniowej stanowi suma punktów przyznanych przez członków Zespołu w karcie oceny instytucji szkoleniowej. Wybrana zostanie oferta instytucji szkoleniowej, która uzyska najwyższą ocenę punktową.</w:t>
      </w:r>
    </w:p>
    <w:p w:rsidR="00335FA2" w:rsidRPr="003A4CD3" w:rsidRDefault="00335FA2" w:rsidP="00DA0C37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Z przeprowadzonej oceny sporządzany jest protokół, w którym wskazuje się najkorzystniejszą  ofertę</w:t>
      </w:r>
      <w:r w:rsidRPr="003A4CD3">
        <w:rPr>
          <w:sz w:val="24"/>
          <w:szCs w:val="24"/>
        </w:rPr>
        <w:t xml:space="preserve"> instytucji szkoleniowej</w:t>
      </w:r>
      <w:r>
        <w:rPr>
          <w:sz w:val="24"/>
          <w:szCs w:val="24"/>
        </w:rPr>
        <w:t>. Wybór instytucji podlega zatwierdzeniu przez</w:t>
      </w:r>
      <w:r w:rsidRPr="003A4CD3">
        <w:rPr>
          <w:sz w:val="24"/>
          <w:szCs w:val="24"/>
        </w:rPr>
        <w:t xml:space="preserve"> </w:t>
      </w:r>
      <w:r>
        <w:rPr>
          <w:sz w:val="24"/>
          <w:szCs w:val="24"/>
        </w:rPr>
        <w:t>dyrektora u</w:t>
      </w:r>
      <w:r w:rsidRPr="003A4CD3">
        <w:rPr>
          <w:sz w:val="24"/>
          <w:szCs w:val="24"/>
        </w:rPr>
        <w:t>rzędu.</w:t>
      </w:r>
    </w:p>
    <w:p w:rsidR="00335FA2" w:rsidRPr="003A4CD3" w:rsidRDefault="00335FA2" w:rsidP="00E87AB3">
      <w:pPr>
        <w:pStyle w:val="Akapitzlist"/>
        <w:ind w:left="720" w:firstLine="0"/>
        <w:jc w:val="both"/>
        <w:rPr>
          <w:sz w:val="24"/>
          <w:szCs w:val="24"/>
        </w:rPr>
      </w:pPr>
    </w:p>
    <w:p w:rsidR="00335FA2" w:rsidRPr="003A4CD3" w:rsidRDefault="00335FA2" w:rsidP="002B779D">
      <w:pPr>
        <w:jc w:val="center"/>
        <w:rPr>
          <w:b/>
          <w:sz w:val="24"/>
          <w:szCs w:val="24"/>
        </w:rPr>
      </w:pPr>
      <w:r w:rsidRPr="003A4CD3">
        <w:rPr>
          <w:b/>
          <w:sz w:val="24"/>
          <w:szCs w:val="24"/>
        </w:rPr>
        <w:t>Szkolenia wskazane (tzw. indywidualne)</w:t>
      </w:r>
    </w:p>
    <w:p w:rsidR="00335FA2" w:rsidRPr="003A4CD3" w:rsidRDefault="00335FA2" w:rsidP="002B779D">
      <w:pPr>
        <w:jc w:val="center"/>
        <w:rPr>
          <w:b/>
          <w:sz w:val="24"/>
          <w:szCs w:val="24"/>
        </w:rPr>
      </w:pPr>
    </w:p>
    <w:p w:rsidR="00335FA2" w:rsidRDefault="00335FA2" w:rsidP="000B0396">
      <w:p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§ 4</w:t>
      </w:r>
    </w:p>
    <w:p w:rsidR="00335FA2" w:rsidRDefault="00335FA2" w:rsidP="000B0396">
      <w:pPr>
        <w:jc w:val="center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Przy realizacji szkoleń wskazanych przez osoby uprawnione (tzw. szkolenia indywidualne) z uwagi na specyfikę tych szkoleń (pilna potrzeba ich realizacji) w celu dokonania wyboru instytucji szkoleniowej, zapytanie ofertowe na szkolenie  może zostać upublicznione m.in. poprzez: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zamieszczenie</w:t>
      </w:r>
      <w:r w:rsidRPr="003A4CD3">
        <w:rPr>
          <w:sz w:val="24"/>
          <w:szCs w:val="24"/>
        </w:rPr>
        <w:t xml:space="preserve">  w BIP </w:t>
      </w:r>
      <w:r>
        <w:rPr>
          <w:sz w:val="24"/>
          <w:szCs w:val="24"/>
        </w:rPr>
        <w:t xml:space="preserve">w </w:t>
      </w:r>
      <w:r w:rsidRPr="003A4CD3">
        <w:rPr>
          <w:sz w:val="24"/>
          <w:szCs w:val="24"/>
        </w:rPr>
        <w:t>zakładce zamówienia publiczne</w:t>
      </w:r>
      <w:r>
        <w:rPr>
          <w:sz w:val="24"/>
          <w:szCs w:val="24"/>
        </w:rPr>
        <w:t xml:space="preserve"> w folderze „Zapytania ofertowe do 130 tys. zł” </w:t>
      </w:r>
      <w:r w:rsidRPr="003A4CD3">
        <w:rPr>
          <w:sz w:val="24"/>
          <w:szCs w:val="24"/>
        </w:rPr>
        <w:t xml:space="preserve"> i/lub</w:t>
      </w:r>
    </w:p>
    <w:p w:rsidR="00335FA2" w:rsidRPr="003A4CD3" w:rsidRDefault="00335FA2" w:rsidP="00A84A24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przesłanie zapytania drogą elektroniczną do co najmniej 3 potencjalnych instytucji szkol</w:t>
      </w:r>
      <w:r>
        <w:rPr>
          <w:sz w:val="24"/>
          <w:szCs w:val="24"/>
        </w:rPr>
        <w:t>eniowych, z zastrzeżeniem ust. 4</w:t>
      </w:r>
      <w:r w:rsidRPr="003A4CD3">
        <w:rPr>
          <w:sz w:val="24"/>
          <w:szCs w:val="24"/>
        </w:rPr>
        <w:t>.</w:t>
      </w:r>
    </w:p>
    <w:p w:rsidR="00335FA2" w:rsidRDefault="00335FA2" w:rsidP="00A84A24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>Osoba uprawniona może wskazać we wniosku konkretną instytucję szkoleniową, w której chce odbyć szkolenie.</w:t>
      </w:r>
    </w:p>
    <w:p w:rsidR="00335FA2" w:rsidRPr="003A4CD3" w:rsidRDefault="00335FA2" w:rsidP="00A84A24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Procedura wyboru instytucji szkoleniowej zostanie zachowana z zastrzeżeniem, że w</w:t>
      </w:r>
      <w:r w:rsidRPr="003A4CD3">
        <w:rPr>
          <w:sz w:val="24"/>
          <w:szCs w:val="24"/>
        </w:rPr>
        <w:t xml:space="preserve"> przypadku </w:t>
      </w:r>
      <w:r>
        <w:rPr>
          <w:sz w:val="24"/>
          <w:szCs w:val="24"/>
        </w:rPr>
        <w:t>uzyskania</w:t>
      </w:r>
      <w:r w:rsidRPr="00B42FB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przez wskazaną instytucję, w </w:t>
      </w:r>
      <w:r w:rsidRPr="003A4CD3">
        <w:rPr>
          <w:sz w:val="24"/>
          <w:szCs w:val="24"/>
        </w:rPr>
        <w:t xml:space="preserve">wyniku </w:t>
      </w:r>
      <w:r>
        <w:rPr>
          <w:sz w:val="24"/>
          <w:szCs w:val="24"/>
        </w:rPr>
        <w:t xml:space="preserve">przeprowadzonej </w:t>
      </w:r>
      <w:r w:rsidRPr="003A4CD3">
        <w:rPr>
          <w:sz w:val="24"/>
          <w:szCs w:val="24"/>
        </w:rPr>
        <w:t>oceny</w:t>
      </w:r>
      <w:r>
        <w:rPr>
          <w:sz w:val="24"/>
          <w:szCs w:val="24"/>
        </w:rPr>
        <w:t>,</w:t>
      </w:r>
      <w:r w:rsidRPr="003A4CD3">
        <w:rPr>
          <w:sz w:val="24"/>
          <w:szCs w:val="24"/>
        </w:rPr>
        <w:t xml:space="preserve"> </w:t>
      </w:r>
      <w:r>
        <w:rPr>
          <w:sz w:val="24"/>
          <w:szCs w:val="24"/>
        </w:rPr>
        <w:t>zbliżonej liczby</w:t>
      </w:r>
      <w:r w:rsidRPr="003A4CD3">
        <w:rPr>
          <w:sz w:val="24"/>
          <w:szCs w:val="24"/>
        </w:rPr>
        <w:t xml:space="preserve"> punktów</w:t>
      </w:r>
      <w:r w:rsidRPr="00C67E75">
        <w:rPr>
          <w:sz w:val="24"/>
          <w:szCs w:val="24"/>
        </w:rPr>
        <w:t xml:space="preserve"> </w:t>
      </w:r>
      <w:r>
        <w:rPr>
          <w:sz w:val="24"/>
          <w:szCs w:val="24"/>
        </w:rPr>
        <w:t>do oferty, która uzyska</w:t>
      </w:r>
      <w:r w:rsidRPr="003A4CD3">
        <w:rPr>
          <w:sz w:val="24"/>
          <w:szCs w:val="24"/>
        </w:rPr>
        <w:t xml:space="preserve"> największą ilość punktów</w:t>
      </w:r>
      <w:r>
        <w:rPr>
          <w:sz w:val="24"/>
          <w:szCs w:val="24"/>
        </w:rPr>
        <w:t xml:space="preserve"> a ceny usług będą porównywalne</w:t>
      </w:r>
      <w:r w:rsidRPr="003A4CD3">
        <w:rPr>
          <w:sz w:val="24"/>
          <w:szCs w:val="24"/>
        </w:rPr>
        <w:t>, przeprowadzenie szkolenia zleca się instytucji wskazanej przez wnioskującego.</w:t>
      </w:r>
    </w:p>
    <w:p w:rsidR="00335FA2" w:rsidRPr="003A4CD3" w:rsidRDefault="00335FA2" w:rsidP="00A84A24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 xml:space="preserve">W przypadku braku możliwości przesłania zapytania ofertowego do wymaganej liczby wykonawców, dopuszcza się przesłanie zapytania do mniejszej liczby instytucji szkoleniowych z jednoczesnym zamieszczeniem zapytania ofertowego </w:t>
      </w:r>
      <w:r>
        <w:rPr>
          <w:sz w:val="24"/>
          <w:szCs w:val="24"/>
        </w:rPr>
        <w:t>w BIP</w:t>
      </w:r>
      <w:r w:rsidRPr="003A4CD3">
        <w:rPr>
          <w:sz w:val="24"/>
          <w:szCs w:val="24"/>
        </w:rPr>
        <w:t>.</w:t>
      </w:r>
    </w:p>
    <w:p w:rsidR="00335FA2" w:rsidRPr="003A4CD3" w:rsidRDefault="00335FA2" w:rsidP="00A84A24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lastRenderedPageBreak/>
        <w:t xml:space="preserve">Termin składania ofert powinien być nie krótszy niż 3 dni od dnia </w:t>
      </w:r>
      <w:r>
        <w:rPr>
          <w:sz w:val="24"/>
          <w:szCs w:val="24"/>
        </w:rPr>
        <w:t xml:space="preserve">przesłania </w:t>
      </w:r>
      <w:r w:rsidRPr="003A4CD3">
        <w:rPr>
          <w:sz w:val="24"/>
          <w:szCs w:val="24"/>
        </w:rPr>
        <w:t>zapytania do instytucji szkoleniowych</w:t>
      </w:r>
      <w:r>
        <w:rPr>
          <w:sz w:val="24"/>
          <w:szCs w:val="24"/>
        </w:rPr>
        <w:t xml:space="preserve"> i/</w:t>
      </w:r>
      <w:r w:rsidRPr="003A4CD3">
        <w:rPr>
          <w:sz w:val="24"/>
          <w:szCs w:val="24"/>
        </w:rPr>
        <w:t xml:space="preserve">lub zamieszczenia zapytania </w:t>
      </w:r>
      <w:r>
        <w:rPr>
          <w:sz w:val="24"/>
          <w:szCs w:val="24"/>
        </w:rPr>
        <w:t>w BIP</w:t>
      </w:r>
      <w:r w:rsidRPr="003A4CD3">
        <w:rPr>
          <w:sz w:val="24"/>
          <w:szCs w:val="24"/>
        </w:rPr>
        <w:t>. Przy obliczaniu ww. terminu nie uwzględnia się dnia</w:t>
      </w:r>
      <w:r>
        <w:rPr>
          <w:sz w:val="24"/>
          <w:szCs w:val="24"/>
        </w:rPr>
        <w:t>,  w którym wysłano</w:t>
      </w:r>
      <w:r w:rsidRPr="003A4CD3">
        <w:rPr>
          <w:sz w:val="24"/>
          <w:szCs w:val="24"/>
        </w:rPr>
        <w:t xml:space="preserve"> zapytania i</w:t>
      </w:r>
      <w:r>
        <w:rPr>
          <w:sz w:val="24"/>
          <w:szCs w:val="24"/>
        </w:rPr>
        <w:t>/lub</w:t>
      </w:r>
      <w:r w:rsidRPr="003A4CD3">
        <w:rPr>
          <w:sz w:val="24"/>
          <w:szCs w:val="24"/>
        </w:rPr>
        <w:t xml:space="preserve"> </w:t>
      </w:r>
      <w:r>
        <w:rPr>
          <w:sz w:val="24"/>
          <w:szCs w:val="24"/>
        </w:rPr>
        <w:t>zamieszczono</w:t>
      </w:r>
      <w:r w:rsidRPr="003A4CD3">
        <w:rPr>
          <w:sz w:val="24"/>
          <w:szCs w:val="24"/>
        </w:rPr>
        <w:t xml:space="preserve"> zapytani</w:t>
      </w:r>
      <w:r>
        <w:rPr>
          <w:sz w:val="24"/>
          <w:szCs w:val="24"/>
        </w:rPr>
        <w:t>e</w:t>
      </w:r>
      <w:r w:rsidRPr="003A4CD3">
        <w:rPr>
          <w:sz w:val="24"/>
          <w:szCs w:val="24"/>
        </w:rPr>
        <w:t xml:space="preserve"> na stronie internetowej.</w:t>
      </w:r>
    </w:p>
    <w:p w:rsidR="00335FA2" w:rsidRPr="003A4CD3" w:rsidRDefault="00335FA2" w:rsidP="00A84A24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Instytucja szkoleniowa za pomocą formularza ofertowego i wymaganych załączników –pobranych</w:t>
      </w:r>
      <w:r>
        <w:rPr>
          <w:sz w:val="24"/>
          <w:szCs w:val="24"/>
        </w:rPr>
        <w:t xml:space="preserve"> z BIP lub</w:t>
      </w:r>
      <w:r w:rsidRPr="003A4CD3">
        <w:rPr>
          <w:sz w:val="24"/>
          <w:szCs w:val="24"/>
        </w:rPr>
        <w:t xml:space="preserve"> ze strony internetowej Urzędu, składa ofertę szkoleniową.</w:t>
      </w:r>
    </w:p>
    <w:p w:rsidR="00335FA2" w:rsidRPr="003A4CD3" w:rsidRDefault="00335FA2" w:rsidP="00A84A24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Oceny poszczególnych ofert szkoleniowych, w oparciu o kryteria określone w załączniku nr 2</w:t>
      </w:r>
      <w:r>
        <w:rPr>
          <w:sz w:val="24"/>
          <w:szCs w:val="24"/>
        </w:rPr>
        <w:t>,</w:t>
      </w:r>
      <w:r w:rsidRPr="003A4CD3">
        <w:rPr>
          <w:sz w:val="24"/>
          <w:szCs w:val="24"/>
        </w:rPr>
        <w:t xml:space="preserve"> dokonuje się poprzez zsumowanie punktów uzyskanych w ramach poszczególnych kryteriów oceny</w:t>
      </w:r>
      <w:r>
        <w:rPr>
          <w:sz w:val="24"/>
          <w:szCs w:val="24"/>
        </w:rPr>
        <w:t xml:space="preserve"> zamieszczonych w</w:t>
      </w:r>
      <w:r w:rsidRPr="003A4CD3">
        <w:rPr>
          <w:sz w:val="24"/>
          <w:szCs w:val="24"/>
        </w:rPr>
        <w:t xml:space="preserve"> karcie oceny instytucji szkoleniowej. Wybrana zostanie oferta instytucji szkoleniowej, która uzyska najwyższą ocenę punktową,</w:t>
      </w:r>
      <w:r>
        <w:rPr>
          <w:sz w:val="24"/>
          <w:szCs w:val="24"/>
        </w:rPr>
        <w:t xml:space="preserve">  z zastrzeżeniem  ust 3</w:t>
      </w:r>
      <w:r w:rsidRPr="003A4CD3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335FA2" w:rsidRPr="003A4CD3" w:rsidRDefault="00335FA2" w:rsidP="00A84A24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>Z przeprowadzonej oceny sporządzana jest notatka, w której wskazuje się najkorzystniejszą  ofertę</w:t>
      </w:r>
      <w:r w:rsidRPr="003A4CD3">
        <w:rPr>
          <w:sz w:val="24"/>
          <w:szCs w:val="24"/>
        </w:rPr>
        <w:t xml:space="preserve"> instytucji szkoleniowej</w:t>
      </w:r>
      <w:r>
        <w:rPr>
          <w:sz w:val="24"/>
          <w:szCs w:val="24"/>
        </w:rPr>
        <w:t>. Wybór instytucji podlega zatwierdzeniu przez</w:t>
      </w:r>
      <w:r w:rsidRPr="003A4CD3">
        <w:rPr>
          <w:sz w:val="24"/>
          <w:szCs w:val="24"/>
        </w:rPr>
        <w:t xml:space="preserve"> </w:t>
      </w:r>
      <w:r>
        <w:rPr>
          <w:sz w:val="24"/>
          <w:szCs w:val="24"/>
        </w:rPr>
        <w:t>dyrektora u</w:t>
      </w:r>
      <w:r w:rsidRPr="003A4CD3">
        <w:rPr>
          <w:sz w:val="24"/>
          <w:szCs w:val="24"/>
        </w:rPr>
        <w:t>rzędu.</w:t>
      </w:r>
    </w:p>
    <w:p w:rsidR="00335FA2" w:rsidRPr="003A4CD3" w:rsidRDefault="00335FA2" w:rsidP="00A84A24">
      <w:pPr>
        <w:pStyle w:val="Akapitzlist"/>
        <w:numPr>
          <w:ilvl w:val="0"/>
          <w:numId w:val="16"/>
        </w:numPr>
        <w:jc w:val="both"/>
        <w:rPr>
          <w:b/>
          <w:sz w:val="24"/>
          <w:szCs w:val="24"/>
        </w:rPr>
      </w:pPr>
      <w:r w:rsidRPr="003A4CD3">
        <w:rPr>
          <w:sz w:val="24"/>
          <w:szCs w:val="24"/>
        </w:rPr>
        <w:t xml:space="preserve">W przypadku zaistnienia konieczności zorganizowania szkolenia o takiej samej tematyce w okresie </w:t>
      </w:r>
      <w:r>
        <w:rPr>
          <w:sz w:val="24"/>
          <w:szCs w:val="24"/>
        </w:rPr>
        <w:br/>
      </w:r>
      <w:r w:rsidRPr="003A4CD3">
        <w:rPr>
          <w:sz w:val="24"/>
          <w:szCs w:val="24"/>
        </w:rPr>
        <w:t xml:space="preserve">3 miesięcy od dnia sporządzenia karty oceny ofert szkoleniowych, </w:t>
      </w:r>
      <w:r>
        <w:rPr>
          <w:sz w:val="24"/>
          <w:szCs w:val="24"/>
        </w:rPr>
        <w:t xml:space="preserve">dopuszcza się </w:t>
      </w:r>
      <w:r w:rsidRPr="003A4CD3">
        <w:rPr>
          <w:sz w:val="24"/>
          <w:szCs w:val="24"/>
        </w:rPr>
        <w:t>wykorzystanie złożonych wcześniej ofert szkoleniowych, po wcześniejszym ustaleniu z potencjalnym wykonawcą, iż cena szkolenia nie uległa zmianie oraz że wykonawca ma możliwość jego przeprowadzenia.</w:t>
      </w:r>
    </w:p>
    <w:p w:rsidR="00335FA2" w:rsidRPr="003A4CD3" w:rsidRDefault="00335FA2" w:rsidP="00C907AF">
      <w:pPr>
        <w:pStyle w:val="Akapitzlist"/>
        <w:ind w:left="720" w:firstLine="0"/>
        <w:jc w:val="both"/>
        <w:rPr>
          <w:b/>
          <w:sz w:val="24"/>
          <w:szCs w:val="24"/>
        </w:rPr>
      </w:pPr>
    </w:p>
    <w:p w:rsidR="00335FA2" w:rsidRPr="003A4CD3" w:rsidRDefault="00335FA2" w:rsidP="00C907AF">
      <w:pPr>
        <w:ind w:left="360"/>
        <w:jc w:val="center"/>
        <w:rPr>
          <w:b/>
          <w:sz w:val="24"/>
          <w:szCs w:val="24"/>
        </w:rPr>
      </w:pPr>
      <w:r w:rsidRPr="003A4CD3">
        <w:rPr>
          <w:b/>
          <w:sz w:val="24"/>
          <w:szCs w:val="24"/>
        </w:rPr>
        <w:t>Inne postanowienia dotyczące wyboru instytucji szkoleniowych</w:t>
      </w:r>
    </w:p>
    <w:p w:rsidR="00335FA2" w:rsidRPr="003A4CD3" w:rsidRDefault="00335FA2" w:rsidP="00C907AF">
      <w:pPr>
        <w:jc w:val="center"/>
        <w:rPr>
          <w:b/>
          <w:sz w:val="24"/>
          <w:szCs w:val="24"/>
        </w:rPr>
      </w:pPr>
    </w:p>
    <w:p w:rsidR="00335FA2" w:rsidRPr="003A4CD3" w:rsidRDefault="00335FA2" w:rsidP="002B779D">
      <w:p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§ 5</w:t>
      </w:r>
    </w:p>
    <w:p w:rsidR="00335FA2" w:rsidRPr="003A4CD3" w:rsidRDefault="00335FA2" w:rsidP="002B779D">
      <w:pPr>
        <w:jc w:val="center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Jeżeli w odpowiedzi na ogłoszenie zapytania ofertowego lub przesłanie zapytania drogą elektroniczną nie wpłynie żadna oferta, czynności związane z wyborem instytucji szkoleniowej powtarza się. Jeżeli działanie to będzie nieskuteczne, Urząd może podjąć decyzję o odstąpieniu od realizacji szkolenia, zawiadamiając o tym na piśmie osoby uprawnione.</w:t>
      </w:r>
    </w:p>
    <w:p w:rsidR="00335FA2" w:rsidRPr="003A4CD3" w:rsidRDefault="00335FA2" w:rsidP="00A84A24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W przypadku gdy do Urzędu wpłynie oferta tylko jednej instytucji szkoleniowej spełniająca  stawiane  wymogi  i   niepodlegająca   odrzuceniu,   instytucji   tej   zleca się organizację szkolenia.</w:t>
      </w:r>
    </w:p>
    <w:p w:rsidR="00335FA2" w:rsidRPr="003A4CD3" w:rsidRDefault="00335FA2" w:rsidP="00A84A24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W trakcie dokonywania oceny ofert Urząd może zwracać się do instytucji szkoleniowych o dodatkowe wyjaśnienia i dokumenty niezbędne do tej oceny. Dopuszcza się kontakt za pośrednictwem poczty elektronicznej.</w:t>
      </w:r>
    </w:p>
    <w:p w:rsidR="00335FA2" w:rsidRPr="003A4CD3" w:rsidRDefault="00335FA2" w:rsidP="00A84A24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Od decyzji w sprawie wyboru oferty nie przysługuje odwołanie.</w:t>
      </w:r>
    </w:p>
    <w:p w:rsidR="00335FA2" w:rsidRPr="003A4CD3" w:rsidRDefault="00335FA2" w:rsidP="00A84A24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W przypadku uzyskania jednakowej ilości punktów przez dwie lub w</w:t>
      </w:r>
      <w:r>
        <w:rPr>
          <w:sz w:val="24"/>
          <w:szCs w:val="24"/>
        </w:rPr>
        <w:t>ięcej instytucji szkoleniowych u</w:t>
      </w:r>
      <w:r w:rsidRPr="003A4CD3">
        <w:rPr>
          <w:sz w:val="24"/>
          <w:szCs w:val="24"/>
        </w:rPr>
        <w:t>rząd przy dokonywaniu wyboru instytucji szkoleniowych bierze pod uwagę w szczególności:</w:t>
      </w:r>
    </w:p>
    <w:p w:rsidR="00335FA2" w:rsidRPr="003A4CD3" w:rsidRDefault="00335FA2" w:rsidP="00A84A24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dotychczasową współpracę z Urzędem,</w:t>
      </w:r>
    </w:p>
    <w:p w:rsidR="00335FA2" w:rsidRPr="003A4CD3" w:rsidRDefault="00335FA2" w:rsidP="00A84A24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efektywność zatrudnieniową dotychczasowych szkoleń,</w:t>
      </w:r>
    </w:p>
    <w:p w:rsidR="00335FA2" w:rsidRPr="003A4CD3" w:rsidRDefault="00335FA2" w:rsidP="00A84A24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opinie uczestników szkoleń organizowanych przez dane instytucje szkoleniowe,</w:t>
      </w:r>
    </w:p>
    <w:p w:rsidR="00335FA2" w:rsidRPr="003A4CD3" w:rsidRDefault="00335FA2" w:rsidP="00A84A24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termin i czas realizacji szkolenia.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Urząd może odrzucić ofertę jeżeli:</w:t>
      </w:r>
    </w:p>
    <w:p w:rsidR="00335FA2" w:rsidRPr="003A4CD3" w:rsidRDefault="00335FA2" w:rsidP="00A84A24">
      <w:pPr>
        <w:pStyle w:val="Akapitzlist"/>
        <w:numPr>
          <w:ilvl w:val="0"/>
          <w:numId w:val="11"/>
        </w:numPr>
        <w:ind w:left="1080"/>
        <w:jc w:val="both"/>
        <w:rPr>
          <w:sz w:val="24"/>
          <w:szCs w:val="24"/>
        </w:rPr>
      </w:pPr>
      <w:r w:rsidRPr="003A4CD3">
        <w:rPr>
          <w:sz w:val="24"/>
          <w:szCs w:val="24"/>
        </w:rPr>
        <w:t>jej treść nie odpowiada treści zapytania ofertowego,</w:t>
      </w:r>
    </w:p>
    <w:p w:rsidR="00335FA2" w:rsidRPr="003A4CD3" w:rsidRDefault="00335FA2" w:rsidP="00A84A24">
      <w:pPr>
        <w:pStyle w:val="Akapitzlist"/>
        <w:numPr>
          <w:ilvl w:val="0"/>
          <w:numId w:val="11"/>
        </w:numPr>
        <w:ind w:left="1080"/>
        <w:jc w:val="both"/>
        <w:rPr>
          <w:sz w:val="24"/>
          <w:szCs w:val="24"/>
        </w:rPr>
      </w:pPr>
      <w:r w:rsidRPr="003A4CD3">
        <w:rPr>
          <w:sz w:val="24"/>
          <w:szCs w:val="24"/>
        </w:rPr>
        <w:t>zawiera błędy w obliczeniu ceny, która nie stanowi oczywistej omyłki rachunkowej.</w:t>
      </w:r>
    </w:p>
    <w:p w:rsidR="00335FA2" w:rsidRPr="003A4CD3" w:rsidRDefault="00335FA2" w:rsidP="002B2B60">
      <w:pPr>
        <w:pStyle w:val="Akapitzlist"/>
        <w:ind w:left="1080" w:firstLine="0"/>
        <w:jc w:val="both"/>
        <w:rPr>
          <w:sz w:val="24"/>
          <w:szCs w:val="24"/>
        </w:rPr>
      </w:pPr>
    </w:p>
    <w:p w:rsidR="00335FA2" w:rsidRPr="003A4CD3" w:rsidRDefault="00335FA2" w:rsidP="002B779D">
      <w:pPr>
        <w:ind w:left="360"/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1"/>
        </w:num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UDZIELENIE ZAMÓWIENIA</w:t>
      </w:r>
    </w:p>
    <w:p w:rsidR="00335FA2" w:rsidRPr="003A4CD3" w:rsidRDefault="00335FA2" w:rsidP="002B779D">
      <w:pPr>
        <w:jc w:val="center"/>
        <w:rPr>
          <w:sz w:val="24"/>
          <w:szCs w:val="24"/>
        </w:rPr>
      </w:pPr>
    </w:p>
    <w:p w:rsidR="00335FA2" w:rsidRPr="003A4CD3" w:rsidRDefault="00335FA2" w:rsidP="002B779D">
      <w:p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§ 6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Zamówienia udziela się instytucji szkoleniowej wybranej zgodnie z przepisami Zarządzenia</w:t>
      </w:r>
      <w:r w:rsidRPr="003A4CD3">
        <w:rPr>
          <w:sz w:val="24"/>
          <w:szCs w:val="24"/>
        </w:rPr>
        <w:br/>
        <w:t>i niniejszych Dodatkowych Zasad.</w:t>
      </w:r>
    </w:p>
    <w:p w:rsidR="00335FA2" w:rsidRPr="003A4CD3" w:rsidRDefault="00335FA2" w:rsidP="00B34167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W przypadku szkoleń grupowych informację o wyborze instytucji szkoleniowej, z którą zawarta zostanie umowa o wykonanie zamówienia, Urząd umieszcza w BIP oraz w siedzibie Urzędu na tablicy ogłoszeń w miejscu ogólnie dostępnym.</w:t>
      </w:r>
    </w:p>
    <w:p w:rsidR="00335FA2" w:rsidRPr="003A4CD3" w:rsidRDefault="00335FA2" w:rsidP="00A84A24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Do wniosku o wszczęcie postępowania o zamówienie do 130 tys. złotych,  należy dołączyć dokumentację z przeprowadzonej czynności wyboru instytucji szkoleniowej.</w:t>
      </w:r>
    </w:p>
    <w:p w:rsidR="00335FA2" w:rsidRDefault="00335FA2" w:rsidP="00A84A24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 dokonaniu wyboru instytucji szkoleniowej specjalista ds. rozwoju zawodowego przygotowuje projekt umowy.</w:t>
      </w:r>
    </w:p>
    <w:p w:rsidR="00335FA2" w:rsidRPr="003A4CD3" w:rsidRDefault="00335FA2" w:rsidP="00A84A24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lastRenderedPageBreak/>
        <w:t xml:space="preserve">Umowę  zawiera   z   upoważnienia   Starosty   Bełchatowskiego Dyrektor   </w:t>
      </w:r>
      <w:r>
        <w:rPr>
          <w:sz w:val="24"/>
          <w:szCs w:val="24"/>
        </w:rPr>
        <w:t xml:space="preserve">Powiatowego </w:t>
      </w:r>
      <w:r w:rsidRPr="003A4CD3">
        <w:rPr>
          <w:sz w:val="24"/>
          <w:szCs w:val="24"/>
        </w:rPr>
        <w:t>Urzędu</w:t>
      </w:r>
      <w:r>
        <w:rPr>
          <w:sz w:val="24"/>
          <w:szCs w:val="24"/>
        </w:rPr>
        <w:t xml:space="preserve"> Pracy </w:t>
      </w:r>
      <w:r w:rsidRPr="003A4CD3">
        <w:rPr>
          <w:sz w:val="24"/>
          <w:szCs w:val="24"/>
        </w:rPr>
        <w:t xml:space="preserve">lub  w zastępstwie Zastępca Dyrektora </w:t>
      </w:r>
      <w:r>
        <w:rPr>
          <w:sz w:val="24"/>
          <w:szCs w:val="24"/>
        </w:rPr>
        <w:t xml:space="preserve">Powiatowego </w:t>
      </w:r>
      <w:r w:rsidRPr="003A4CD3">
        <w:rPr>
          <w:sz w:val="24"/>
          <w:szCs w:val="24"/>
        </w:rPr>
        <w:t>Urzędu</w:t>
      </w:r>
      <w:r>
        <w:rPr>
          <w:sz w:val="24"/>
          <w:szCs w:val="24"/>
        </w:rPr>
        <w:t xml:space="preserve"> Pracy</w:t>
      </w:r>
      <w:r w:rsidRPr="003A4CD3">
        <w:rPr>
          <w:sz w:val="24"/>
          <w:szCs w:val="24"/>
        </w:rPr>
        <w:t>.</w:t>
      </w:r>
    </w:p>
    <w:p w:rsidR="00335FA2" w:rsidRDefault="00335FA2" w:rsidP="00A84A24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1A2A19">
        <w:rPr>
          <w:sz w:val="24"/>
          <w:szCs w:val="24"/>
        </w:rPr>
        <w:t xml:space="preserve">Umowę sporządza się w dwóch jednobrzmiących egzemplarzach Strony umowy winny być ponumerowane i parafowane. Jeden egzemplarz przeznaczony jest dla wykonawcy, a drugi dla Urzędu. </w:t>
      </w:r>
    </w:p>
    <w:p w:rsidR="00335FA2" w:rsidRPr="001A2A19" w:rsidRDefault="00335FA2" w:rsidP="00A84A24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1A2A19">
        <w:rPr>
          <w:sz w:val="24"/>
          <w:szCs w:val="24"/>
        </w:rPr>
        <w:t xml:space="preserve">Urząd zastrzega sobie możliwość </w:t>
      </w:r>
      <w:r>
        <w:rPr>
          <w:sz w:val="24"/>
          <w:szCs w:val="24"/>
        </w:rPr>
        <w:t>unieważnienia postępowania mającego na celu wyłonienie instytucji szkoleniowej, która realizować będzie zamówienie</w:t>
      </w:r>
      <w:r w:rsidRPr="001A2A19">
        <w:rPr>
          <w:sz w:val="24"/>
          <w:szCs w:val="24"/>
        </w:rPr>
        <w:t xml:space="preserve"> na każdym e</w:t>
      </w:r>
      <w:r>
        <w:rPr>
          <w:sz w:val="24"/>
          <w:szCs w:val="24"/>
        </w:rPr>
        <w:t>tapie tego postępowania bez podania przyczyny, a instytucji szkoleniowej nie przysługuje z tego tytułu żadne roszczenie.</w:t>
      </w:r>
    </w:p>
    <w:p w:rsidR="00335FA2" w:rsidRPr="003A4CD3" w:rsidRDefault="00335FA2" w:rsidP="002B2B60">
      <w:pPr>
        <w:jc w:val="right"/>
        <w:rPr>
          <w:b/>
          <w:sz w:val="24"/>
          <w:szCs w:val="24"/>
        </w:rPr>
      </w:pPr>
      <w:r w:rsidRPr="003A4CD3">
        <w:rPr>
          <w:b/>
          <w:sz w:val="24"/>
          <w:szCs w:val="24"/>
        </w:rPr>
        <w:br w:type="column"/>
      </w:r>
      <w:r w:rsidRPr="003A4CD3">
        <w:rPr>
          <w:b/>
          <w:sz w:val="24"/>
          <w:szCs w:val="24"/>
        </w:rPr>
        <w:lastRenderedPageBreak/>
        <w:t>Załącznik 1 do Dodatkowych Zasad</w:t>
      </w:r>
    </w:p>
    <w:p w:rsidR="00335FA2" w:rsidRPr="003A4CD3" w:rsidRDefault="00335FA2" w:rsidP="002B2B60">
      <w:pPr>
        <w:rPr>
          <w:b/>
          <w:sz w:val="24"/>
          <w:szCs w:val="24"/>
        </w:rPr>
      </w:pPr>
    </w:p>
    <w:p w:rsidR="00335FA2" w:rsidRDefault="00335FA2" w:rsidP="002B2B60">
      <w:pPr>
        <w:jc w:val="center"/>
        <w:rPr>
          <w:b/>
          <w:sz w:val="24"/>
          <w:szCs w:val="24"/>
        </w:rPr>
      </w:pPr>
      <w:r w:rsidRPr="003A4CD3">
        <w:rPr>
          <w:b/>
          <w:sz w:val="24"/>
          <w:szCs w:val="24"/>
        </w:rPr>
        <w:t>Karta oceny ofert</w:t>
      </w:r>
      <w:r>
        <w:rPr>
          <w:b/>
          <w:sz w:val="24"/>
          <w:szCs w:val="24"/>
        </w:rPr>
        <w:t>y</w:t>
      </w:r>
      <w:r w:rsidRPr="003A4CD3">
        <w:rPr>
          <w:b/>
          <w:sz w:val="24"/>
          <w:szCs w:val="24"/>
        </w:rPr>
        <w:t xml:space="preserve"> szko</w:t>
      </w:r>
      <w:r>
        <w:rPr>
          <w:b/>
          <w:sz w:val="24"/>
          <w:szCs w:val="24"/>
        </w:rPr>
        <w:t>leniowej</w:t>
      </w:r>
      <w:r w:rsidRPr="003A4CD3">
        <w:rPr>
          <w:b/>
          <w:sz w:val="24"/>
          <w:szCs w:val="24"/>
        </w:rPr>
        <w:t xml:space="preserve"> do</w:t>
      </w:r>
      <w:r>
        <w:rPr>
          <w:b/>
          <w:sz w:val="24"/>
          <w:szCs w:val="24"/>
        </w:rPr>
        <w:t>tyczącej</w:t>
      </w:r>
      <w:r w:rsidRPr="003A4CD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przeprowadzania szkolenia grupowego</w:t>
      </w:r>
    </w:p>
    <w:p w:rsidR="00335FA2" w:rsidRPr="003A4CD3" w:rsidRDefault="00335FA2" w:rsidP="002B2B60">
      <w:pPr>
        <w:jc w:val="center"/>
        <w:rPr>
          <w:b/>
          <w:sz w:val="24"/>
          <w:szCs w:val="24"/>
        </w:rPr>
      </w:pPr>
    </w:p>
    <w:tbl>
      <w:tblPr>
        <w:tblW w:w="10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30"/>
        <w:gridCol w:w="3066"/>
        <w:gridCol w:w="4094"/>
        <w:gridCol w:w="1360"/>
        <w:gridCol w:w="1310"/>
      </w:tblGrid>
      <w:tr w:rsidR="00335FA2" w:rsidRPr="003A4CD3" w:rsidTr="00DB57AB">
        <w:tc>
          <w:tcPr>
            <w:tcW w:w="63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L.p.</w:t>
            </w:r>
          </w:p>
        </w:tc>
        <w:tc>
          <w:tcPr>
            <w:tcW w:w="3066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Rodzaj kryterium</w:t>
            </w:r>
          </w:p>
        </w:tc>
        <w:tc>
          <w:tcPr>
            <w:tcW w:w="4094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Sposób oceny</w:t>
            </w: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Liczba punktów</w:t>
            </w:r>
          </w:p>
        </w:tc>
        <w:tc>
          <w:tcPr>
            <w:tcW w:w="131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Przyznana</w:t>
            </w:r>
          </w:p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liczba punktów</w:t>
            </w:r>
          </w:p>
        </w:tc>
      </w:tr>
      <w:tr w:rsidR="00335FA2" w:rsidRPr="003A4CD3" w:rsidTr="00DB57AB">
        <w:tc>
          <w:tcPr>
            <w:tcW w:w="63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1.</w:t>
            </w:r>
          </w:p>
        </w:tc>
        <w:tc>
          <w:tcPr>
            <w:tcW w:w="3066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rFonts w:eastAsia="FreeSerifBold"/>
                <w:sz w:val="20"/>
                <w:szCs w:val="20"/>
              </w:rPr>
              <w:t>Dostosowanie kwalifikacji</w:t>
            </w:r>
            <w:r w:rsidRPr="00DB57AB">
              <w:rPr>
                <w:rFonts w:eastAsia="FreeSerifBold"/>
                <w:sz w:val="20"/>
                <w:szCs w:val="20"/>
              </w:rPr>
              <w:br/>
              <w:t xml:space="preserve"> i doświadczenia kadry dydaktycznej do zakresu szkolenia</w:t>
            </w:r>
          </w:p>
        </w:tc>
        <w:tc>
          <w:tcPr>
            <w:tcW w:w="4094" w:type="dxa"/>
          </w:tcPr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23"/>
              </w:numPr>
              <w:autoSpaceDE/>
              <w:autoSpaceDN/>
              <w:rPr>
                <w:rFonts w:eastAsia="FreeSerif"/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W ofercie  szkoleniowej złożono</w:t>
            </w:r>
            <w:r w:rsidRPr="00DB57AB">
              <w:rPr>
                <w:rFonts w:eastAsia="FreeSerif"/>
                <w:sz w:val="20"/>
                <w:szCs w:val="20"/>
              </w:rPr>
              <w:t xml:space="preserve"> oświadczenie o dysponowaniu  kadrą dydaktyczną </w:t>
            </w:r>
            <w:r w:rsidRPr="00DB57AB">
              <w:rPr>
                <w:rFonts w:eastAsia="FreeSerifBold"/>
                <w:sz w:val="20"/>
                <w:szCs w:val="20"/>
              </w:rPr>
              <w:t>posiadającą odpowiednie kwalifikacje (wykształcenie i/lub uprawnienia zawodowe) i/oraz doświadczenie zawodowe zgodne z kierunkiem szkolenia</w:t>
            </w:r>
            <w:r w:rsidRPr="00DB57AB">
              <w:rPr>
                <w:rFonts w:eastAsia="FreeSerif"/>
                <w:sz w:val="20"/>
                <w:szCs w:val="20"/>
              </w:rPr>
              <w:t xml:space="preserve"> – 10 pkt</w:t>
            </w:r>
          </w:p>
          <w:p w:rsidR="00335FA2" w:rsidRPr="003A4CD3" w:rsidRDefault="00335FA2" w:rsidP="00DB57AB">
            <w:pPr>
              <w:pStyle w:val="Akapitzlist"/>
              <w:widowControl/>
              <w:numPr>
                <w:ilvl w:val="0"/>
                <w:numId w:val="23"/>
              </w:numPr>
              <w:autoSpaceDE/>
              <w:autoSpaceDN/>
            </w:pPr>
            <w:r w:rsidRPr="00DB57AB">
              <w:rPr>
                <w:rFonts w:eastAsia="FreeSerif"/>
                <w:sz w:val="20"/>
                <w:szCs w:val="20"/>
              </w:rPr>
              <w:t>Brak oświadczenia – 0 pkt</w:t>
            </w:r>
          </w:p>
          <w:p w:rsidR="00335FA2" w:rsidRPr="003A4CD3" w:rsidRDefault="00335FA2" w:rsidP="00DB57AB">
            <w:pPr>
              <w:pStyle w:val="Akapitzlist"/>
              <w:widowControl/>
              <w:autoSpaceDE/>
              <w:autoSpaceDN/>
              <w:spacing w:after="200" w:line="276" w:lineRule="auto"/>
              <w:ind w:left="360" w:firstLine="0"/>
              <w:contextualSpacing/>
            </w:pP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0-10 pkt</w:t>
            </w:r>
          </w:p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  <w:tc>
          <w:tcPr>
            <w:tcW w:w="131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63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2.</w:t>
            </w:r>
          </w:p>
        </w:tc>
        <w:tc>
          <w:tcPr>
            <w:tcW w:w="3066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rFonts w:eastAsia="FreeSerifBold"/>
                <w:sz w:val="20"/>
                <w:szCs w:val="20"/>
              </w:rPr>
              <w:t>Certyfikaty jakości usług posiadane przez Wykonawcę</w:t>
            </w:r>
          </w:p>
        </w:tc>
        <w:tc>
          <w:tcPr>
            <w:tcW w:w="4094" w:type="dxa"/>
          </w:tcPr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14"/>
              </w:numPr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 xml:space="preserve">Instytucja szkoleniowa posiada certyfikat jakości usług, </w:t>
            </w:r>
            <w:r w:rsidRPr="00DB57AB">
              <w:rPr>
                <w:rFonts w:eastAsia="FreeSerifBold"/>
                <w:sz w:val="20"/>
                <w:szCs w:val="20"/>
              </w:rPr>
              <w:t>w tym między innymi: akredytacja kuratora oświaty, certyfikat systemu zarządzania jakością kształcenia/szkolenia wydanego na podstawie międzynarodowych norm ISO oraz innych certyfikatów zgodnych tematycznie z zakresem szkolenia</w:t>
            </w:r>
            <w:r w:rsidRPr="00DB57AB">
              <w:rPr>
                <w:sz w:val="20"/>
                <w:szCs w:val="20"/>
              </w:rPr>
              <w:t xml:space="preserve"> –10 pkt</w:t>
            </w:r>
          </w:p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14"/>
              </w:numPr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Brak certyfikatu jakości  – 0 pkt.</w:t>
            </w: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0-10 pkt</w:t>
            </w:r>
          </w:p>
        </w:tc>
        <w:tc>
          <w:tcPr>
            <w:tcW w:w="131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  <w:bookmarkStart w:id="0" w:name="_GoBack"/>
        <w:bookmarkEnd w:id="0"/>
      </w:tr>
      <w:tr w:rsidR="00335FA2" w:rsidRPr="003A4CD3" w:rsidTr="00DB57AB">
        <w:tc>
          <w:tcPr>
            <w:tcW w:w="63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3.</w:t>
            </w:r>
          </w:p>
        </w:tc>
        <w:tc>
          <w:tcPr>
            <w:tcW w:w="3066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Rodzaj dokumentów potwierdzających ukończenie szkolenia i uzyskanie kwalifikacji</w:t>
            </w:r>
          </w:p>
        </w:tc>
        <w:tc>
          <w:tcPr>
            <w:tcW w:w="4094" w:type="dxa"/>
          </w:tcPr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15"/>
              </w:numPr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Zaświadczenie o ukończeniu szkolenia zgodne z rozporządzeniem MEN, bądź uprawnienia potwierdzone przez Państwową Komisję Egzaminacyjną – 10 pkt</w:t>
            </w:r>
          </w:p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15"/>
              </w:numPr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Inne dokumenty potwierdzające ukończenie szkolenia i uzyskanie kwalifikacji – 5 pkt</w:t>
            </w:r>
          </w:p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15"/>
              </w:numPr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Brak dokumentów potwierdzających ukończenie szkolenia i uzyskanie kwalifikacji – 0 pkt</w:t>
            </w:r>
          </w:p>
        </w:tc>
        <w:tc>
          <w:tcPr>
            <w:tcW w:w="1360" w:type="dxa"/>
          </w:tcPr>
          <w:p w:rsidR="00335FA2" w:rsidRPr="00DB57AB" w:rsidRDefault="00BE7D7F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0-5</w:t>
            </w:r>
            <w:r w:rsidR="00335FA2" w:rsidRPr="00DB57AB"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131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63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4.</w:t>
            </w:r>
          </w:p>
        </w:tc>
        <w:tc>
          <w:tcPr>
            <w:tcW w:w="3066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Dostosowanie wyposażenia dydaktycznego i pomieszczeń do potrzeb szkolenia z uwzględnieniem bezpiecznych i higienicznych warunków realizacji szkolenia</w:t>
            </w:r>
          </w:p>
        </w:tc>
        <w:tc>
          <w:tcPr>
            <w:tcW w:w="4094" w:type="dxa"/>
          </w:tcPr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24"/>
              </w:numPr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 xml:space="preserve">W ofercie </w:t>
            </w:r>
            <w:r w:rsidRPr="00DB57AB">
              <w:rPr>
                <w:rFonts w:eastAsia="FreeSerif"/>
                <w:sz w:val="20"/>
                <w:szCs w:val="20"/>
              </w:rPr>
              <w:t xml:space="preserve"> szkoleniowej złożono oświadczenie</w:t>
            </w:r>
            <w:r w:rsidRPr="00DB57AB">
              <w:rPr>
                <w:sz w:val="20"/>
                <w:szCs w:val="20"/>
              </w:rPr>
              <w:t xml:space="preserve"> o posiadaniu pomieszczeń i wyposażenia dydaktycznego dostosowanego do potrzeb szkolenia z uwzględnieniem bezpiecznych i higienicznych warunków realizacji szkolenia – 10 pkt </w:t>
            </w:r>
          </w:p>
          <w:p w:rsidR="00335FA2" w:rsidRPr="003A4CD3" w:rsidRDefault="00335FA2" w:rsidP="00DB57AB">
            <w:pPr>
              <w:pStyle w:val="Akapitzlist"/>
              <w:widowControl/>
              <w:numPr>
                <w:ilvl w:val="0"/>
                <w:numId w:val="24"/>
              </w:numPr>
              <w:autoSpaceDE/>
              <w:autoSpaceDN/>
            </w:pPr>
            <w:r w:rsidRPr="00DB57AB">
              <w:rPr>
                <w:rFonts w:eastAsia="FreeSerif"/>
                <w:sz w:val="20"/>
                <w:szCs w:val="20"/>
              </w:rPr>
              <w:t>Brak oświadczenia – 0 pkt</w:t>
            </w:r>
          </w:p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0-10 pkt</w:t>
            </w:r>
          </w:p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  <w:tc>
          <w:tcPr>
            <w:tcW w:w="131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63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5.</w:t>
            </w:r>
          </w:p>
        </w:tc>
        <w:tc>
          <w:tcPr>
            <w:tcW w:w="3066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Koszt szkolenia</w:t>
            </w:r>
          </w:p>
        </w:tc>
        <w:tc>
          <w:tcPr>
            <w:tcW w:w="4094" w:type="dxa"/>
          </w:tcPr>
          <w:p w:rsidR="00335FA2" w:rsidRPr="00DB57AB" w:rsidRDefault="00335FA2" w:rsidP="00DB57AB">
            <w:pPr>
              <w:pStyle w:val="TableParagraph"/>
              <w:widowControl/>
              <w:autoSpaceDE/>
              <w:autoSpaceDN/>
              <w:spacing w:line="276" w:lineRule="auto"/>
              <w:ind w:right="169"/>
              <w:rPr>
                <w:sz w:val="20"/>
              </w:rPr>
            </w:pPr>
            <w:r w:rsidRPr="00DB57AB">
              <w:rPr>
                <w:sz w:val="20"/>
              </w:rPr>
              <w:t>Koszty</w:t>
            </w:r>
            <w:r w:rsidRPr="00DB57AB">
              <w:rPr>
                <w:spacing w:val="80"/>
                <w:w w:val="150"/>
                <w:sz w:val="20"/>
              </w:rPr>
              <w:t xml:space="preserve"> </w:t>
            </w:r>
            <w:r w:rsidRPr="00DB57AB">
              <w:rPr>
                <w:sz w:val="20"/>
              </w:rPr>
              <w:t>szkolenia</w:t>
            </w:r>
            <w:r w:rsidRPr="00DB57AB">
              <w:rPr>
                <w:spacing w:val="80"/>
                <w:w w:val="150"/>
                <w:sz w:val="20"/>
              </w:rPr>
              <w:t xml:space="preserve"> </w:t>
            </w:r>
            <w:r w:rsidRPr="00DB57AB">
              <w:rPr>
                <w:sz w:val="20"/>
              </w:rPr>
              <w:t>(ogółem)</w:t>
            </w:r>
            <w:r w:rsidRPr="00DB57AB">
              <w:rPr>
                <w:spacing w:val="80"/>
                <w:w w:val="150"/>
                <w:sz w:val="20"/>
              </w:rPr>
              <w:t xml:space="preserve"> </w:t>
            </w:r>
            <w:r w:rsidRPr="00DB57AB">
              <w:rPr>
                <w:sz w:val="20"/>
              </w:rPr>
              <w:t>będą</w:t>
            </w:r>
            <w:r w:rsidRPr="00DB57AB">
              <w:rPr>
                <w:spacing w:val="80"/>
                <w:w w:val="150"/>
                <w:sz w:val="20"/>
              </w:rPr>
              <w:t xml:space="preserve"> </w:t>
            </w:r>
            <w:r w:rsidRPr="00DB57AB">
              <w:rPr>
                <w:sz w:val="20"/>
              </w:rPr>
              <w:t>oceniane</w:t>
            </w:r>
            <w:r w:rsidRPr="00DB57AB">
              <w:rPr>
                <w:spacing w:val="40"/>
                <w:sz w:val="20"/>
              </w:rPr>
              <w:t xml:space="preserve"> </w:t>
            </w:r>
            <w:r w:rsidRPr="00DB57AB">
              <w:rPr>
                <w:sz w:val="20"/>
              </w:rPr>
              <w:t>w następujący sposób:</w:t>
            </w:r>
          </w:p>
          <w:p w:rsidR="00335FA2" w:rsidRPr="00DB57AB" w:rsidRDefault="00335FA2" w:rsidP="00DB57AB">
            <w:pPr>
              <w:pStyle w:val="TableParagraph"/>
              <w:widowControl/>
              <w:autoSpaceDE/>
              <w:autoSpaceDN/>
              <w:spacing w:before="8"/>
              <w:rPr>
                <w:b/>
                <w:sz w:val="17"/>
              </w:rPr>
            </w:pPr>
          </w:p>
          <w:p w:rsidR="00335FA2" w:rsidRPr="00DB57AB" w:rsidRDefault="00335FA2" w:rsidP="00DB57AB">
            <w:pPr>
              <w:pStyle w:val="TableParagraph"/>
              <w:widowControl/>
              <w:autoSpaceDE/>
              <w:autoSpaceDN/>
              <w:rPr>
                <w:spacing w:val="-2"/>
                <w:sz w:val="20"/>
              </w:rPr>
            </w:pPr>
            <w:r w:rsidRPr="00DB57AB">
              <w:rPr>
                <w:sz w:val="20"/>
              </w:rPr>
              <w:t>najniższa</w:t>
            </w:r>
            <w:r w:rsidRPr="00DB57AB">
              <w:rPr>
                <w:spacing w:val="-8"/>
                <w:sz w:val="20"/>
              </w:rPr>
              <w:t xml:space="preserve"> </w:t>
            </w:r>
            <w:r w:rsidRPr="00DB57AB">
              <w:rPr>
                <w:sz w:val="20"/>
              </w:rPr>
              <w:t>cena</w:t>
            </w:r>
            <w:r w:rsidRPr="00DB57AB">
              <w:rPr>
                <w:spacing w:val="-8"/>
                <w:sz w:val="20"/>
              </w:rPr>
              <w:t xml:space="preserve"> </w:t>
            </w:r>
            <w:r w:rsidRPr="00DB57AB">
              <w:rPr>
                <w:sz w:val="20"/>
              </w:rPr>
              <w:t>oferowana</w:t>
            </w:r>
            <w:r w:rsidRPr="00DB57AB">
              <w:rPr>
                <w:spacing w:val="-7"/>
                <w:sz w:val="20"/>
              </w:rPr>
              <w:t xml:space="preserve"> </w:t>
            </w:r>
            <w:r w:rsidRPr="00DB57AB">
              <w:rPr>
                <w:spacing w:val="-2"/>
                <w:sz w:val="20"/>
              </w:rPr>
              <w:t>brutto</w:t>
            </w:r>
          </w:p>
          <w:p w:rsidR="00335FA2" w:rsidRPr="00DB57AB" w:rsidRDefault="00335FA2" w:rsidP="00DB57AB">
            <w:pPr>
              <w:pStyle w:val="TableParagraph"/>
              <w:widowControl/>
              <w:autoSpaceDE/>
              <w:autoSpaceDN/>
              <w:ind w:left="108"/>
              <w:rPr>
                <w:sz w:val="20"/>
              </w:rPr>
            </w:pPr>
            <w:r w:rsidRPr="00DB57AB">
              <w:rPr>
                <w:spacing w:val="-2"/>
                <w:sz w:val="20"/>
              </w:rPr>
              <w:t>---------------------------------------- X 60 pkt</w:t>
            </w:r>
          </w:p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</w:rPr>
              <w:t>cena</w:t>
            </w:r>
            <w:r w:rsidRPr="00DB57AB">
              <w:rPr>
                <w:spacing w:val="-5"/>
                <w:sz w:val="20"/>
              </w:rPr>
              <w:t xml:space="preserve"> </w:t>
            </w:r>
            <w:r w:rsidRPr="00DB57AB">
              <w:rPr>
                <w:sz w:val="20"/>
              </w:rPr>
              <w:t>oferty</w:t>
            </w:r>
            <w:r w:rsidRPr="00DB57AB">
              <w:rPr>
                <w:spacing w:val="-8"/>
                <w:sz w:val="20"/>
              </w:rPr>
              <w:t xml:space="preserve"> </w:t>
            </w:r>
            <w:r w:rsidRPr="00DB57AB">
              <w:rPr>
                <w:sz w:val="20"/>
              </w:rPr>
              <w:t>badanej</w:t>
            </w:r>
            <w:r w:rsidRPr="00DB57AB">
              <w:rPr>
                <w:spacing w:val="-3"/>
                <w:sz w:val="20"/>
              </w:rPr>
              <w:t xml:space="preserve"> </w:t>
            </w:r>
            <w:r w:rsidRPr="00DB57AB">
              <w:rPr>
                <w:spacing w:val="-2"/>
                <w:sz w:val="20"/>
              </w:rPr>
              <w:t>brutto</w:t>
            </w: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0-60 pkt</w:t>
            </w:r>
          </w:p>
        </w:tc>
        <w:tc>
          <w:tcPr>
            <w:tcW w:w="131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7790" w:type="dxa"/>
            <w:gridSpan w:val="3"/>
          </w:tcPr>
          <w:p w:rsidR="00335FA2" w:rsidRPr="00DB57AB" w:rsidRDefault="00335FA2" w:rsidP="00DB57AB">
            <w:pPr>
              <w:pStyle w:val="Akapitzlist"/>
              <w:widowControl/>
              <w:autoSpaceDE/>
              <w:autoSpaceDN/>
              <w:ind w:left="360" w:firstLine="0"/>
              <w:rPr>
                <w:b/>
                <w:sz w:val="20"/>
                <w:szCs w:val="20"/>
              </w:rPr>
            </w:pPr>
            <w:r w:rsidRPr="00DB57AB">
              <w:rPr>
                <w:b/>
                <w:sz w:val="20"/>
                <w:szCs w:val="20"/>
              </w:rPr>
              <w:t>RAZEM</w:t>
            </w: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0"/>
                <w:szCs w:val="20"/>
              </w:rPr>
            </w:pPr>
            <w:r w:rsidRPr="00DB57AB">
              <w:rPr>
                <w:b/>
                <w:sz w:val="20"/>
                <w:szCs w:val="20"/>
              </w:rPr>
              <w:t>100</w:t>
            </w:r>
          </w:p>
        </w:tc>
        <w:tc>
          <w:tcPr>
            <w:tcW w:w="131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0"/>
                <w:szCs w:val="20"/>
              </w:rPr>
            </w:pPr>
          </w:p>
        </w:tc>
      </w:tr>
    </w:tbl>
    <w:p w:rsidR="00335FA2" w:rsidRPr="003A4CD3" w:rsidRDefault="00335FA2" w:rsidP="002B2B60">
      <w:pPr>
        <w:jc w:val="right"/>
        <w:rPr>
          <w:b/>
          <w:sz w:val="24"/>
          <w:szCs w:val="24"/>
        </w:rPr>
      </w:pPr>
    </w:p>
    <w:p w:rsidR="00335FA2" w:rsidRPr="00C057F3" w:rsidRDefault="00335FA2" w:rsidP="00314787">
      <w:pPr>
        <w:rPr>
          <w:sz w:val="24"/>
          <w:szCs w:val="24"/>
        </w:rPr>
      </w:pPr>
      <w:r w:rsidRPr="00C057F3">
        <w:rPr>
          <w:sz w:val="24"/>
          <w:szCs w:val="24"/>
        </w:rPr>
        <w:t>Podpi</w:t>
      </w:r>
      <w:r>
        <w:rPr>
          <w:sz w:val="24"/>
          <w:szCs w:val="24"/>
        </w:rPr>
        <w:t>sy członków zespołu oceniającego ofertę Wykonawcy</w:t>
      </w:r>
      <w:r w:rsidRPr="00C057F3">
        <w:rPr>
          <w:sz w:val="24"/>
          <w:szCs w:val="24"/>
        </w:rPr>
        <w:t>:</w:t>
      </w:r>
    </w:p>
    <w:p w:rsidR="00335FA2" w:rsidRPr="00C057F3" w:rsidRDefault="00335FA2" w:rsidP="00314787">
      <w:pPr>
        <w:rPr>
          <w:sz w:val="24"/>
          <w:szCs w:val="24"/>
        </w:rPr>
      </w:pPr>
      <w:r w:rsidRPr="00C057F3">
        <w:rPr>
          <w:sz w:val="24"/>
          <w:szCs w:val="24"/>
        </w:rPr>
        <w:t>1.</w:t>
      </w:r>
      <w:r>
        <w:rPr>
          <w:sz w:val="24"/>
          <w:szCs w:val="24"/>
        </w:rPr>
        <w:t xml:space="preserve"> </w:t>
      </w:r>
      <w:r w:rsidRPr="00C057F3">
        <w:rPr>
          <w:sz w:val="24"/>
          <w:szCs w:val="24"/>
        </w:rPr>
        <w:t>Jacek</w:t>
      </w:r>
      <w:r>
        <w:rPr>
          <w:sz w:val="24"/>
          <w:szCs w:val="24"/>
        </w:rPr>
        <w:t xml:space="preserve"> </w:t>
      </w:r>
      <w:r w:rsidRPr="00C057F3">
        <w:rPr>
          <w:sz w:val="24"/>
          <w:szCs w:val="24"/>
        </w:rPr>
        <w:t>Walczyk</w:t>
      </w: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ab/>
      </w:r>
      <w:r w:rsidRPr="00C057F3">
        <w:rPr>
          <w:sz w:val="24"/>
          <w:szCs w:val="24"/>
        </w:rPr>
        <w:t>…………………………………..</w:t>
      </w:r>
    </w:p>
    <w:p w:rsidR="00335FA2" w:rsidRPr="00C057F3" w:rsidRDefault="00335FA2" w:rsidP="00314787">
      <w:pPr>
        <w:rPr>
          <w:sz w:val="24"/>
          <w:szCs w:val="24"/>
        </w:rPr>
      </w:pPr>
      <w:r w:rsidRPr="00C057F3">
        <w:rPr>
          <w:sz w:val="24"/>
          <w:szCs w:val="24"/>
        </w:rPr>
        <w:lastRenderedPageBreak/>
        <w:t>2. Lidia Kaczmare</w:t>
      </w:r>
      <w:r>
        <w:rPr>
          <w:sz w:val="24"/>
          <w:szCs w:val="24"/>
        </w:rPr>
        <w:t>k-</w:t>
      </w:r>
      <w:r>
        <w:rPr>
          <w:sz w:val="24"/>
          <w:szCs w:val="24"/>
        </w:rPr>
        <w:tab/>
      </w:r>
      <w:r w:rsidRPr="00C057F3">
        <w:rPr>
          <w:sz w:val="24"/>
          <w:szCs w:val="24"/>
        </w:rPr>
        <w:t>………………………………</w:t>
      </w:r>
      <w:r>
        <w:rPr>
          <w:sz w:val="24"/>
          <w:szCs w:val="24"/>
        </w:rPr>
        <w:t>…..</w:t>
      </w:r>
    </w:p>
    <w:p w:rsidR="00335FA2" w:rsidRDefault="00335FA2" w:rsidP="00314787">
      <w:pPr>
        <w:rPr>
          <w:sz w:val="24"/>
          <w:szCs w:val="24"/>
        </w:rPr>
      </w:pPr>
      <w:r w:rsidRPr="00C057F3">
        <w:rPr>
          <w:sz w:val="24"/>
          <w:szCs w:val="24"/>
        </w:rPr>
        <w:t>3. …………………………………………………</w:t>
      </w:r>
      <w:r>
        <w:rPr>
          <w:sz w:val="24"/>
          <w:szCs w:val="24"/>
        </w:rPr>
        <w:t>……..</w:t>
      </w:r>
    </w:p>
    <w:p w:rsidR="00335FA2" w:rsidRDefault="00335FA2" w:rsidP="00314787">
      <w:pPr>
        <w:rPr>
          <w:b/>
          <w:sz w:val="24"/>
          <w:szCs w:val="24"/>
        </w:rPr>
      </w:pPr>
      <w:r>
        <w:rPr>
          <w:sz w:val="24"/>
          <w:szCs w:val="24"/>
        </w:rPr>
        <w:br w:type="column"/>
      </w:r>
    </w:p>
    <w:p w:rsidR="00335FA2" w:rsidRDefault="00335FA2" w:rsidP="00314787">
      <w:pPr>
        <w:rPr>
          <w:b/>
          <w:sz w:val="24"/>
          <w:szCs w:val="24"/>
        </w:rPr>
      </w:pPr>
    </w:p>
    <w:p w:rsidR="00335FA2" w:rsidRPr="003A4CD3" w:rsidRDefault="00335FA2" w:rsidP="002B2B60">
      <w:pPr>
        <w:jc w:val="right"/>
        <w:rPr>
          <w:b/>
          <w:sz w:val="24"/>
          <w:szCs w:val="24"/>
        </w:rPr>
      </w:pPr>
      <w:r w:rsidRPr="003A4CD3">
        <w:rPr>
          <w:b/>
          <w:sz w:val="24"/>
          <w:szCs w:val="24"/>
        </w:rPr>
        <w:t>Załącznik 2 do Dodatkowych Zasad</w:t>
      </w:r>
    </w:p>
    <w:p w:rsidR="00335FA2" w:rsidRPr="003A4CD3" w:rsidRDefault="00335FA2" w:rsidP="002B2B60">
      <w:pPr>
        <w:rPr>
          <w:b/>
          <w:sz w:val="24"/>
          <w:szCs w:val="24"/>
        </w:rPr>
      </w:pPr>
    </w:p>
    <w:p w:rsidR="00335FA2" w:rsidRDefault="00335FA2" w:rsidP="002B2B60">
      <w:pPr>
        <w:jc w:val="center"/>
        <w:rPr>
          <w:b/>
          <w:sz w:val="24"/>
          <w:szCs w:val="24"/>
        </w:rPr>
      </w:pPr>
      <w:r w:rsidRPr="003A4CD3">
        <w:rPr>
          <w:b/>
          <w:sz w:val="24"/>
          <w:szCs w:val="24"/>
        </w:rPr>
        <w:t xml:space="preserve">Karta oceny ofert szkoleniowych </w:t>
      </w:r>
      <w:r>
        <w:rPr>
          <w:b/>
          <w:sz w:val="24"/>
          <w:szCs w:val="24"/>
        </w:rPr>
        <w:t>dotycząca</w:t>
      </w:r>
      <w:r w:rsidRPr="003A4CD3">
        <w:rPr>
          <w:b/>
          <w:sz w:val="24"/>
          <w:szCs w:val="24"/>
        </w:rPr>
        <w:t xml:space="preserve"> przeprowadzenia </w:t>
      </w:r>
      <w:r>
        <w:rPr>
          <w:b/>
          <w:sz w:val="24"/>
          <w:szCs w:val="24"/>
        </w:rPr>
        <w:t>szkolenia wskazanego</w:t>
      </w:r>
      <w:r w:rsidRPr="003A4CD3">
        <w:rPr>
          <w:b/>
          <w:sz w:val="24"/>
          <w:szCs w:val="24"/>
        </w:rPr>
        <w:t xml:space="preserve"> </w:t>
      </w:r>
    </w:p>
    <w:p w:rsidR="00335FA2" w:rsidRPr="003A4CD3" w:rsidRDefault="00335FA2" w:rsidP="002B2B60">
      <w:pPr>
        <w:jc w:val="center"/>
        <w:rPr>
          <w:b/>
          <w:sz w:val="24"/>
          <w:szCs w:val="24"/>
        </w:rPr>
      </w:pPr>
    </w:p>
    <w:tbl>
      <w:tblPr>
        <w:tblW w:w="10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31"/>
        <w:gridCol w:w="3173"/>
        <w:gridCol w:w="3949"/>
        <w:gridCol w:w="1360"/>
        <w:gridCol w:w="1347"/>
      </w:tblGrid>
      <w:tr w:rsidR="00335FA2" w:rsidRPr="003A4CD3" w:rsidTr="00DB57AB">
        <w:tc>
          <w:tcPr>
            <w:tcW w:w="631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L.p.</w:t>
            </w:r>
          </w:p>
        </w:tc>
        <w:tc>
          <w:tcPr>
            <w:tcW w:w="3173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Rodzaj kryterium</w:t>
            </w:r>
          </w:p>
        </w:tc>
        <w:tc>
          <w:tcPr>
            <w:tcW w:w="3949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Sposób oceny</w:t>
            </w: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Liczba punktów</w:t>
            </w:r>
          </w:p>
        </w:tc>
        <w:tc>
          <w:tcPr>
            <w:tcW w:w="1347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Przyznana</w:t>
            </w:r>
          </w:p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liczba punktów</w:t>
            </w:r>
          </w:p>
        </w:tc>
      </w:tr>
      <w:tr w:rsidR="00335FA2" w:rsidRPr="003A4CD3" w:rsidTr="00DB57AB">
        <w:tc>
          <w:tcPr>
            <w:tcW w:w="631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1.</w:t>
            </w:r>
          </w:p>
        </w:tc>
        <w:tc>
          <w:tcPr>
            <w:tcW w:w="3173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rFonts w:eastAsia="FreeSerifBold"/>
                <w:sz w:val="20"/>
                <w:szCs w:val="20"/>
              </w:rPr>
              <w:t>Dostosowanie kwalifikacji</w:t>
            </w:r>
            <w:r w:rsidRPr="00DB57AB">
              <w:rPr>
                <w:rFonts w:eastAsia="FreeSerifBold"/>
                <w:sz w:val="20"/>
                <w:szCs w:val="20"/>
              </w:rPr>
              <w:br/>
              <w:t xml:space="preserve"> i doświadczenia kadry dydaktycznej do zakresu szkolenia</w:t>
            </w:r>
          </w:p>
        </w:tc>
        <w:tc>
          <w:tcPr>
            <w:tcW w:w="3949" w:type="dxa"/>
          </w:tcPr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25"/>
              </w:numPr>
              <w:autoSpaceDE/>
              <w:autoSpaceDN/>
              <w:rPr>
                <w:rFonts w:eastAsia="FreeSerif"/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W ofercie szkoleniowej złożono</w:t>
            </w:r>
            <w:r w:rsidRPr="00DB57AB">
              <w:rPr>
                <w:rFonts w:eastAsia="FreeSerif"/>
                <w:sz w:val="20"/>
                <w:szCs w:val="20"/>
              </w:rPr>
              <w:t xml:space="preserve"> oświadczenie o dysponowaniu  kadrą dydaktyczną </w:t>
            </w:r>
            <w:r w:rsidRPr="00DB57AB">
              <w:rPr>
                <w:rFonts w:eastAsia="FreeSerifBold"/>
                <w:sz w:val="20"/>
                <w:szCs w:val="20"/>
              </w:rPr>
              <w:t>posiadającą odpowiednie kwalifikacje (wykształcenie i/lub uprawnienia zawodowe) i/oraz doświadczenie zawodowe zgodne z kierunkiem szkolenia</w:t>
            </w:r>
            <w:r w:rsidRPr="00DB57AB">
              <w:rPr>
                <w:rFonts w:eastAsia="FreeSerif"/>
                <w:sz w:val="20"/>
                <w:szCs w:val="20"/>
              </w:rPr>
              <w:t xml:space="preserve"> – 10 pkt</w:t>
            </w:r>
          </w:p>
          <w:p w:rsidR="00335FA2" w:rsidRPr="003A4CD3" w:rsidRDefault="00335FA2" w:rsidP="00DB57AB">
            <w:pPr>
              <w:pStyle w:val="Akapitzlist"/>
              <w:widowControl/>
              <w:numPr>
                <w:ilvl w:val="0"/>
                <w:numId w:val="25"/>
              </w:numPr>
              <w:autoSpaceDE/>
              <w:autoSpaceDN/>
            </w:pPr>
            <w:r w:rsidRPr="00DB57AB">
              <w:rPr>
                <w:rFonts w:eastAsia="FreeSerif"/>
                <w:sz w:val="20"/>
                <w:szCs w:val="20"/>
              </w:rPr>
              <w:t>Brak oświadczenia – 0 pkt</w:t>
            </w:r>
          </w:p>
          <w:p w:rsidR="00335FA2" w:rsidRPr="003A4CD3" w:rsidRDefault="00335FA2" w:rsidP="00DB57AB">
            <w:pPr>
              <w:widowControl/>
              <w:autoSpaceDE/>
              <w:autoSpaceDN/>
            </w:pP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0-10 pkt</w:t>
            </w:r>
          </w:p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  <w:tc>
          <w:tcPr>
            <w:tcW w:w="1347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631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2.</w:t>
            </w:r>
          </w:p>
        </w:tc>
        <w:tc>
          <w:tcPr>
            <w:tcW w:w="3173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rFonts w:eastAsia="FreeSerifBold"/>
                <w:sz w:val="20"/>
                <w:szCs w:val="20"/>
              </w:rPr>
              <w:t>Certyfikaty jakości usług posiadane przez Wykonawcę</w:t>
            </w:r>
          </w:p>
        </w:tc>
        <w:tc>
          <w:tcPr>
            <w:tcW w:w="3949" w:type="dxa"/>
          </w:tcPr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26"/>
              </w:numPr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 xml:space="preserve">Instytucja szkoleniowa posiada certyfikat jakości usług, </w:t>
            </w:r>
            <w:r w:rsidRPr="00DB57AB">
              <w:rPr>
                <w:rFonts w:eastAsia="FreeSerifBold"/>
                <w:sz w:val="20"/>
                <w:szCs w:val="20"/>
              </w:rPr>
              <w:t>w tym między innymi: akredytacja kuratora oświaty, certyfikat systemu zarządzania jakością kształcenia/szkolenia wydanego na podstawie międzynarodowych norm ISO oraz innych certyfikatów zgodnych tematycznie z zakresem szkolenia</w:t>
            </w:r>
            <w:r w:rsidRPr="00DB57AB">
              <w:rPr>
                <w:sz w:val="20"/>
                <w:szCs w:val="20"/>
              </w:rPr>
              <w:t xml:space="preserve"> – 5 pkt</w:t>
            </w:r>
          </w:p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26"/>
              </w:numPr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Brak certyfikatu jakości  – 0 pkt.</w:t>
            </w:r>
          </w:p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0-5 pkt</w:t>
            </w:r>
          </w:p>
        </w:tc>
        <w:tc>
          <w:tcPr>
            <w:tcW w:w="1347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631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3.</w:t>
            </w:r>
          </w:p>
        </w:tc>
        <w:tc>
          <w:tcPr>
            <w:tcW w:w="3173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Rodzaj dokumentów potwierdzających ukończenie szkolenia i uzyskanie kwalifikacji</w:t>
            </w:r>
          </w:p>
        </w:tc>
        <w:tc>
          <w:tcPr>
            <w:tcW w:w="3949" w:type="dxa"/>
          </w:tcPr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27"/>
              </w:numPr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Zaświadczenie o ukończeniu szkolenia zgodne z rozporządzeniem MEN, bądź uprawnienia potwierdzone przez Państwową Komisję Egzaminacyjną – 10 pkt</w:t>
            </w:r>
          </w:p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27"/>
              </w:numPr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Inne dokumenty potwierdzające ukończenie szkolenia i uzyskanie kwalifikacji – 5 pkt</w:t>
            </w:r>
          </w:p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27"/>
              </w:numPr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Brak dokumentów potwierdzających ukończenie szkolenia i uzyskanie kwalifikacji – 0 pkt</w:t>
            </w: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0-10 pkt</w:t>
            </w:r>
          </w:p>
        </w:tc>
        <w:tc>
          <w:tcPr>
            <w:tcW w:w="1347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631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4.</w:t>
            </w:r>
          </w:p>
        </w:tc>
        <w:tc>
          <w:tcPr>
            <w:tcW w:w="3173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Dostosowanie wyposażenia dydaktycznego i pomieszczeń do potrzeb szkolenia z uwzględnieniem bezpiecznych i higienicznych warunków realizacji szkolenia</w:t>
            </w:r>
          </w:p>
        </w:tc>
        <w:tc>
          <w:tcPr>
            <w:tcW w:w="3949" w:type="dxa"/>
          </w:tcPr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28"/>
              </w:numPr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W ofercie szkoleniowej</w:t>
            </w:r>
            <w:r w:rsidRPr="00DB57AB">
              <w:rPr>
                <w:rFonts w:eastAsia="FreeSerif"/>
                <w:sz w:val="20"/>
                <w:szCs w:val="20"/>
              </w:rPr>
              <w:t xml:space="preserve"> złożono oświadczenie</w:t>
            </w:r>
            <w:r w:rsidRPr="00DB57AB">
              <w:rPr>
                <w:sz w:val="20"/>
                <w:szCs w:val="20"/>
              </w:rPr>
              <w:t xml:space="preserve"> o posiadaniu pomieszczeń i wyposażenia dydaktycznego dostosowanego do potrzeb szkolenia z uwzględnieniem bezpiecznych i higienicznych warunków realizacji szkolenia – 10 pkt </w:t>
            </w:r>
          </w:p>
          <w:p w:rsidR="00335FA2" w:rsidRPr="003A4CD3" w:rsidRDefault="00335FA2" w:rsidP="00DB57AB">
            <w:pPr>
              <w:pStyle w:val="Akapitzlist"/>
              <w:widowControl/>
              <w:numPr>
                <w:ilvl w:val="0"/>
                <w:numId w:val="28"/>
              </w:numPr>
              <w:autoSpaceDE/>
              <w:autoSpaceDN/>
            </w:pPr>
            <w:r w:rsidRPr="00DB57AB">
              <w:rPr>
                <w:rFonts w:eastAsia="FreeSerif"/>
                <w:sz w:val="20"/>
                <w:szCs w:val="20"/>
              </w:rPr>
              <w:t>Brak oświadczenia – 0 pkt</w:t>
            </w:r>
          </w:p>
          <w:p w:rsidR="00335FA2" w:rsidRPr="00DB57AB" w:rsidRDefault="00335FA2" w:rsidP="00DB57AB">
            <w:pPr>
              <w:pStyle w:val="Akapitzlist"/>
              <w:widowControl/>
              <w:autoSpaceDE/>
              <w:autoSpaceDN/>
              <w:spacing w:after="200" w:line="276" w:lineRule="auto"/>
              <w:ind w:left="0" w:firstLine="0"/>
              <w:contextualSpacing/>
              <w:rPr>
                <w:sz w:val="20"/>
                <w:szCs w:val="20"/>
              </w:rPr>
            </w:pP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0-5 pkt</w:t>
            </w:r>
          </w:p>
        </w:tc>
        <w:tc>
          <w:tcPr>
            <w:tcW w:w="1347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631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5.</w:t>
            </w:r>
          </w:p>
        </w:tc>
        <w:tc>
          <w:tcPr>
            <w:tcW w:w="3173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Koszt szkolenia</w:t>
            </w:r>
          </w:p>
        </w:tc>
        <w:tc>
          <w:tcPr>
            <w:tcW w:w="3949" w:type="dxa"/>
          </w:tcPr>
          <w:p w:rsidR="00335FA2" w:rsidRPr="00DB57AB" w:rsidRDefault="00335FA2" w:rsidP="00DB57AB">
            <w:pPr>
              <w:pStyle w:val="TableParagraph"/>
              <w:widowControl/>
              <w:autoSpaceDE/>
              <w:autoSpaceDN/>
              <w:spacing w:line="276" w:lineRule="auto"/>
              <w:ind w:right="169"/>
              <w:rPr>
                <w:sz w:val="20"/>
              </w:rPr>
            </w:pPr>
            <w:r w:rsidRPr="00DB57AB">
              <w:rPr>
                <w:sz w:val="20"/>
              </w:rPr>
              <w:t>Koszty</w:t>
            </w:r>
            <w:r w:rsidRPr="00DB57AB">
              <w:rPr>
                <w:spacing w:val="80"/>
                <w:w w:val="150"/>
                <w:sz w:val="20"/>
              </w:rPr>
              <w:t xml:space="preserve"> </w:t>
            </w:r>
            <w:r w:rsidRPr="00DB57AB">
              <w:rPr>
                <w:sz w:val="20"/>
              </w:rPr>
              <w:t>szkolenia</w:t>
            </w:r>
            <w:r w:rsidRPr="00DB57AB">
              <w:rPr>
                <w:spacing w:val="80"/>
                <w:w w:val="150"/>
                <w:sz w:val="20"/>
              </w:rPr>
              <w:t xml:space="preserve"> </w:t>
            </w:r>
            <w:r w:rsidRPr="00DB57AB">
              <w:rPr>
                <w:sz w:val="20"/>
              </w:rPr>
              <w:t>(ogółem)</w:t>
            </w:r>
            <w:r w:rsidRPr="00DB57AB">
              <w:rPr>
                <w:spacing w:val="80"/>
                <w:w w:val="150"/>
                <w:sz w:val="20"/>
              </w:rPr>
              <w:t xml:space="preserve"> </w:t>
            </w:r>
            <w:r w:rsidRPr="00DB57AB">
              <w:rPr>
                <w:sz w:val="20"/>
              </w:rPr>
              <w:t>będą</w:t>
            </w:r>
            <w:r w:rsidRPr="00DB57AB">
              <w:rPr>
                <w:spacing w:val="80"/>
                <w:w w:val="150"/>
                <w:sz w:val="20"/>
              </w:rPr>
              <w:t xml:space="preserve"> </w:t>
            </w:r>
            <w:r w:rsidRPr="00DB57AB">
              <w:rPr>
                <w:sz w:val="20"/>
              </w:rPr>
              <w:t>oceniane</w:t>
            </w:r>
            <w:r w:rsidRPr="00DB57AB">
              <w:rPr>
                <w:spacing w:val="40"/>
                <w:sz w:val="20"/>
              </w:rPr>
              <w:t xml:space="preserve"> </w:t>
            </w:r>
            <w:r w:rsidRPr="00DB57AB">
              <w:rPr>
                <w:sz w:val="20"/>
              </w:rPr>
              <w:t>w następujący sposób:</w:t>
            </w:r>
          </w:p>
          <w:p w:rsidR="00335FA2" w:rsidRPr="00DB57AB" w:rsidRDefault="00335FA2" w:rsidP="00DB57AB">
            <w:pPr>
              <w:pStyle w:val="TableParagraph"/>
              <w:widowControl/>
              <w:autoSpaceDE/>
              <w:autoSpaceDN/>
              <w:spacing w:line="276" w:lineRule="auto"/>
              <w:ind w:right="169"/>
              <w:rPr>
                <w:sz w:val="20"/>
              </w:rPr>
            </w:pPr>
          </w:p>
          <w:p w:rsidR="00335FA2" w:rsidRPr="00DB57AB" w:rsidRDefault="00335FA2" w:rsidP="00DB57AB">
            <w:pPr>
              <w:pStyle w:val="TableParagraph"/>
              <w:widowControl/>
              <w:autoSpaceDE/>
              <w:autoSpaceDN/>
              <w:spacing w:before="8"/>
              <w:rPr>
                <w:b/>
                <w:sz w:val="17"/>
              </w:rPr>
            </w:pPr>
          </w:p>
          <w:p w:rsidR="00335FA2" w:rsidRPr="00DB57AB" w:rsidRDefault="00335FA2" w:rsidP="00DB57AB">
            <w:pPr>
              <w:pStyle w:val="TableParagraph"/>
              <w:widowControl/>
              <w:autoSpaceDE/>
              <w:autoSpaceDN/>
              <w:rPr>
                <w:spacing w:val="-2"/>
                <w:sz w:val="20"/>
              </w:rPr>
            </w:pPr>
            <w:r w:rsidRPr="00DB57AB">
              <w:rPr>
                <w:sz w:val="20"/>
              </w:rPr>
              <w:t>najniższa</w:t>
            </w:r>
            <w:r w:rsidRPr="00DB57AB">
              <w:rPr>
                <w:spacing w:val="-8"/>
                <w:sz w:val="20"/>
              </w:rPr>
              <w:t xml:space="preserve"> </w:t>
            </w:r>
            <w:r w:rsidRPr="00DB57AB">
              <w:rPr>
                <w:sz w:val="20"/>
              </w:rPr>
              <w:t>cena</w:t>
            </w:r>
            <w:r w:rsidRPr="00DB57AB">
              <w:rPr>
                <w:spacing w:val="-8"/>
                <w:sz w:val="20"/>
              </w:rPr>
              <w:t xml:space="preserve"> </w:t>
            </w:r>
            <w:r w:rsidRPr="00DB57AB">
              <w:rPr>
                <w:sz w:val="20"/>
              </w:rPr>
              <w:t>oferowana</w:t>
            </w:r>
            <w:r w:rsidRPr="00DB57AB">
              <w:rPr>
                <w:spacing w:val="-7"/>
                <w:sz w:val="20"/>
              </w:rPr>
              <w:t xml:space="preserve"> </w:t>
            </w:r>
            <w:r w:rsidRPr="00DB57AB">
              <w:rPr>
                <w:spacing w:val="-2"/>
                <w:sz w:val="20"/>
              </w:rPr>
              <w:t>brutto</w:t>
            </w:r>
          </w:p>
          <w:p w:rsidR="00335FA2" w:rsidRPr="00DB57AB" w:rsidRDefault="00335FA2" w:rsidP="00DB57AB">
            <w:pPr>
              <w:pStyle w:val="TableParagraph"/>
              <w:widowControl/>
              <w:autoSpaceDE/>
              <w:autoSpaceDN/>
              <w:ind w:left="108"/>
              <w:rPr>
                <w:sz w:val="20"/>
              </w:rPr>
            </w:pPr>
            <w:r w:rsidRPr="00DB57AB">
              <w:rPr>
                <w:spacing w:val="-2"/>
                <w:sz w:val="20"/>
              </w:rPr>
              <w:t>---------------------------------------- X 50 pkt</w:t>
            </w:r>
          </w:p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</w:rPr>
              <w:t>cena</w:t>
            </w:r>
            <w:r w:rsidRPr="00DB57AB">
              <w:rPr>
                <w:spacing w:val="-5"/>
                <w:sz w:val="20"/>
              </w:rPr>
              <w:t xml:space="preserve"> </w:t>
            </w:r>
            <w:r w:rsidRPr="00DB57AB">
              <w:rPr>
                <w:sz w:val="20"/>
              </w:rPr>
              <w:t>oferty</w:t>
            </w:r>
            <w:r w:rsidRPr="00DB57AB">
              <w:rPr>
                <w:spacing w:val="-8"/>
                <w:sz w:val="20"/>
              </w:rPr>
              <w:t xml:space="preserve"> </w:t>
            </w:r>
            <w:r w:rsidRPr="00DB57AB">
              <w:rPr>
                <w:sz w:val="20"/>
              </w:rPr>
              <w:t>badanej</w:t>
            </w:r>
            <w:r w:rsidRPr="00DB57AB">
              <w:rPr>
                <w:spacing w:val="-3"/>
                <w:sz w:val="20"/>
              </w:rPr>
              <w:t xml:space="preserve"> </w:t>
            </w:r>
            <w:r w:rsidRPr="00DB57AB">
              <w:rPr>
                <w:spacing w:val="-2"/>
                <w:sz w:val="20"/>
              </w:rPr>
              <w:t>brutto</w:t>
            </w: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0-50 pkt</w:t>
            </w:r>
          </w:p>
        </w:tc>
        <w:tc>
          <w:tcPr>
            <w:tcW w:w="1347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631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lastRenderedPageBreak/>
              <w:t xml:space="preserve">6. </w:t>
            </w:r>
          </w:p>
        </w:tc>
        <w:tc>
          <w:tcPr>
            <w:tcW w:w="3173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Miejsce szkolenia</w:t>
            </w:r>
          </w:p>
        </w:tc>
        <w:tc>
          <w:tcPr>
            <w:tcW w:w="3949" w:type="dxa"/>
          </w:tcPr>
          <w:p w:rsidR="00335FA2" w:rsidRPr="00DB57AB" w:rsidRDefault="00335FA2" w:rsidP="00DB57AB">
            <w:pPr>
              <w:pStyle w:val="TableParagraph"/>
              <w:widowControl/>
              <w:autoSpaceDE/>
              <w:autoSpaceDN/>
              <w:spacing w:line="223" w:lineRule="exact"/>
              <w:rPr>
                <w:sz w:val="20"/>
              </w:rPr>
            </w:pPr>
            <w:r w:rsidRPr="00DB57AB">
              <w:rPr>
                <w:sz w:val="20"/>
              </w:rPr>
              <w:t>Dostępność miejsca szkolenia dla osoby Wnioskującej (najkorzystniejszy dojazd na szkolenie z miejsca zamieszkania do  miejsca odbywania szkolenia zarówno zajęć praktycznych, jak i teoretycznych)</w:t>
            </w: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0-10 pkt</w:t>
            </w:r>
          </w:p>
        </w:tc>
        <w:tc>
          <w:tcPr>
            <w:tcW w:w="1347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631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 xml:space="preserve">7. </w:t>
            </w:r>
          </w:p>
        </w:tc>
        <w:tc>
          <w:tcPr>
            <w:tcW w:w="3173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Termin rozpoczęcia szkolenia</w:t>
            </w:r>
          </w:p>
        </w:tc>
        <w:tc>
          <w:tcPr>
            <w:tcW w:w="3949" w:type="dxa"/>
          </w:tcPr>
          <w:p w:rsidR="00335FA2" w:rsidRPr="00DB57AB" w:rsidRDefault="00335FA2" w:rsidP="00DB57AB">
            <w:pPr>
              <w:pStyle w:val="Akapitzlist"/>
              <w:widowControl/>
              <w:autoSpaceDE/>
              <w:autoSpaceDN/>
              <w:spacing w:after="200" w:line="276" w:lineRule="auto"/>
              <w:ind w:left="0" w:firstLine="0"/>
              <w:contextualSpacing/>
              <w:rPr>
                <w:rFonts w:eastAsia="FreeSerif"/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W ofercie  wskazano</w:t>
            </w:r>
            <w:r w:rsidRPr="00DB57AB">
              <w:rPr>
                <w:rFonts w:eastAsia="FreeSerif"/>
                <w:sz w:val="20"/>
                <w:szCs w:val="20"/>
              </w:rPr>
              <w:t xml:space="preserve"> terminu rozpoczęcia szkolenia:</w:t>
            </w:r>
          </w:p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29"/>
              </w:numPr>
              <w:autoSpaceDE/>
              <w:autoSpaceDN/>
              <w:spacing w:after="200" w:line="276" w:lineRule="auto"/>
              <w:contextualSpacing/>
              <w:rPr>
                <w:rFonts w:eastAsia="FreeSerif"/>
                <w:sz w:val="20"/>
                <w:szCs w:val="20"/>
              </w:rPr>
            </w:pPr>
            <w:r w:rsidRPr="00DB57AB">
              <w:rPr>
                <w:rFonts w:eastAsia="FreeSerif"/>
                <w:sz w:val="20"/>
                <w:szCs w:val="20"/>
              </w:rPr>
              <w:t>do1miesiąca od terminu złożenia oferty- 10 pkt</w:t>
            </w:r>
          </w:p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29"/>
              </w:numPr>
              <w:autoSpaceDE/>
              <w:autoSpaceDN/>
              <w:spacing w:after="200" w:line="276" w:lineRule="auto"/>
              <w:contextualSpacing/>
              <w:rPr>
                <w:rFonts w:eastAsia="FreeSerif"/>
                <w:sz w:val="20"/>
                <w:szCs w:val="20"/>
              </w:rPr>
            </w:pPr>
            <w:r w:rsidRPr="00DB57AB">
              <w:rPr>
                <w:rFonts w:eastAsia="FreeSerif"/>
                <w:sz w:val="20"/>
                <w:szCs w:val="20"/>
              </w:rPr>
              <w:t>pow. 1 miesiąca od terminu złożenia oferty- 0 pkt</w:t>
            </w: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0-10</w:t>
            </w:r>
          </w:p>
        </w:tc>
        <w:tc>
          <w:tcPr>
            <w:tcW w:w="1347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7753" w:type="dxa"/>
            <w:gridSpan w:val="3"/>
          </w:tcPr>
          <w:p w:rsidR="00335FA2" w:rsidRPr="00DB57AB" w:rsidRDefault="00335FA2" w:rsidP="00DB57AB">
            <w:pPr>
              <w:pStyle w:val="Akapitzlist"/>
              <w:widowControl/>
              <w:autoSpaceDE/>
              <w:autoSpaceDN/>
              <w:ind w:left="360" w:firstLine="0"/>
              <w:rPr>
                <w:b/>
                <w:sz w:val="20"/>
                <w:szCs w:val="20"/>
              </w:rPr>
            </w:pPr>
            <w:r w:rsidRPr="00DB57AB">
              <w:rPr>
                <w:b/>
                <w:sz w:val="20"/>
                <w:szCs w:val="20"/>
              </w:rPr>
              <w:t>RAZEM</w:t>
            </w: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0"/>
                <w:szCs w:val="20"/>
              </w:rPr>
            </w:pPr>
            <w:r w:rsidRPr="00DB57AB">
              <w:rPr>
                <w:b/>
                <w:sz w:val="20"/>
                <w:szCs w:val="20"/>
              </w:rPr>
              <w:t>100</w:t>
            </w:r>
          </w:p>
        </w:tc>
        <w:tc>
          <w:tcPr>
            <w:tcW w:w="1347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0"/>
                <w:szCs w:val="20"/>
              </w:rPr>
            </w:pPr>
          </w:p>
        </w:tc>
      </w:tr>
    </w:tbl>
    <w:p w:rsidR="00335FA2" w:rsidRPr="003A4CD3" w:rsidRDefault="00335FA2" w:rsidP="002B2B60">
      <w:pPr>
        <w:pStyle w:val="Akapitzlist"/>
        <w:ind w:left="720" w:firstLine="0"/>
        <w:jc w:val="both"/>
        <w:rPr>
          <w:sz w:val="24"/>
          <w:szCs w:val="24"/>
        </w:rPr>
      </w:pPr>
    </w:p>
    <w:p w:rsidR="00335FA2" w:rsidRPr="00C057F3" w:rsidRDefault="00335FA2" w:rsidP="00C057F3">
      <w:pPr>
        <w:rPr>
          <w:sz w:val="24"/>
          <w:szCs w:val="24"/>
        </w:rPr>
      </w:pPr>
      <w:r w:rsidRPr="00C057F3">
        <w:rPr>
          <w:sz w:val="24"/>
          <w:szCs w:val="24"/>
        </w:rPr>
        <w:t xml:space="preserve">Podpis </w:t>
      </w:r>
      <w:r>
        <w:rPr>
          <w:sz w:val="24"/>
          <w:szCs w:val="24"/>
        </w:rPr>
        <w:t xml:space="preserve">specjalisty ds. rozwoju zawodowego </w:t>
      </w:r>
      <w:r w:rsidRPr="00C057F3">
        <w:rPr>
          <w:sz w:val="24"/>
          <w:szCs w:val="24"/>
        </w:rPr>
        <w:t xml:space="preserve"> opiniującego wniosek:</w:t>
      </w:r>
    </w:p>
    <w:p w:rsidR="00335FA2" w:rsidRDefault="00335FA2" w:rsidP="004875C2">
      <w:pPr>
        <w:rPr>
          <w:sz w:val="24"/>
          <w:szCs w:val="24"/>
        </w:rPr>
      </w:pPr>
    </w:p>
    <w:p w:rsidR="00335FA2" w:rsidRDefault="00335FA2" w:rsidP="004875C2">
      <w:pPr>
        <w:rPr>
          <w:sz w:val="24"/>
          <w:szCs w:val="24"/>
        </w:rPr>
      </w:pPr>
    </w:p>
    <w:p w:rsidR="00335FA2" w:rsidRDefault="00335FA2" w:rsidP="004875C2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</w:t>
      </w:r>
    </w:p>
    <w:p w:rsidR="00335FA2" w:rsidRDefault="00335FA2" w:rsidP="004875C2">
      <w:pPr>
        <w:rPr>
          <w:sz w:val="24"/>
          <w:szCs w:val="24"/>
        </w:rPr>
      </w:pPr>
    </w:p>
    <w:p w:rsidR="00335FA2" w:rsidRDefault="00335FA2" w:rsidP="004875C2">
      <w:pPr>
        <w:rPr>
          <w:sz w:val="24"/>
          <w:szCs w:val="24"/>
        </w:rPr>
      </w:pPr>
    </w:p>
    <w:p w:rsidR="00335FA2" w:rsidRDefault="00335FA2" w:rsidP="004875C2">
      <w:pPr>
        <w:rPr>
          <w:sz w:val="24"/>
          <w:szCs w:val="24"/>
        </w:rPr>
      </w:pPr>
    </w:p>
    <w:p w:rsidR="00335FA2" w:rsidRDefault="00335FA2" w:rsidP="004875C2">
      <w:pPr>
        <w:rPr>
          <w:sz w:val="24"/>
          <w:szCs w:val="24"/>
        </w:rPr>
      </w:pPr>
    </w:p>
    <w:p w:rsidR="00335FA2" w:rsidRDefault="00335FA2" w:rsidP="004875C2">
      <w:pPr>
        <w:rPr>
          <w:sz w:val="24"/>
          <w:szCs w:val="24"/>
        </w:rPr>
      </w:pPr>
    </w:p>
    <w:p w:rsidR="00335FA2" w:rsidRDefault="00335FA2" w:rsidP="004875C2">
      <w:pPr>
        <w:rPr>
          <w:sz w:val="24"/>
          <w:szCs w:val="24"/>
        </w:rPr>
      </w:pPr>
    </w:p>
    <w:p w:rsidR="00335FA2" w:rsidRDefault="00335FA2" w:rsidP="004875C2">
      <w:pPr>
        <w:rPr>
          <w:sz w:val="24"/>
          <w:szCs w:val="24"/>
        </w:rPr>
      </w:pPr>
    </w:p>
    <w:p w:rsidR="00335FA2" w:rsidRDefault="00335FA2" w:rsidP="00C057F3">
      <w:pPr>
        <w:rPr>
          <w:sz w:val="24"/>
          <w:szCs w:val="24"/>
        </w:rPr>
      </w:pPr>
    </w:p>
    <w:p w:rsidR="00335FA2" w:rsidRDefault="00335FA2" w:rsidP="00C057F3">
      <w:pPr>
        <w:rPr>
          <w:sz w:val="24"/>
          <w:szCs w:val="24"/>
        </w:rPr>
      </w:pPr>
    </w:p>
    <w:p w:rsidR="00335FA2" w:rsidRPr="003A4CD3" w:rsidRDefault="00335FA2" w:rsidP="00290707">
      <w:pPr>
        <w:pStyle w:val="Akapitzlist"/>
        <w:ind w:left="720" w:firstLine="0"/>
        <w:jc w:val="right"/>
        <w:rPr>
          <w:sz w:val="24"/>
          <w:szCs w:val="24"/>
        </w:rPr>
      </w:pPr>
      <w:r>
        <w:rPr>
          <w:sz w:val="24"/>
          <w:szCs w:val="24"/>
        </w:rPr>
        <w:br w:type="column"/>
      </w:r>
      <w:r w:rsidRPr="003A4CD3">
        <w:rPr>
          <w:sz w:val="24"/>
          <w:szCs w:val="24"/>
        </w:rPr>
        <w:lastRenderedPageBreak/>
        <w:t>Załącznik Nr 3</w:t>
      </w:r>
    </w:p>
    <w:p w:rsidR="00335FA2" w:rsidRPr="003A4CD3" w:rsidRDefault="00335FA2" w:rsidP="00FA6182">
      <w:pPr>
        <w:pStyle w:val="Akapitzlist"/>
        <w:ind w:left="720" w:firstLine="0"/>
        <w:jc w:val="right"/>
        <w:rPr>
          <w:sz w:val="24"/>
          <w:szCs w:val="24"/>
        </w:rPr>
      </w:pPr>
      <w:r w:rsidRPr="003A4CD3">
        <w:rPr>
          <w:sz w:val="24"/>
          <w:szCs w:val="24"/>
        </w:rPr>
        <w:t>Powiatowy Urząd Pracy w Bełchatowie</w:t>
      </w:r>
    </w:p>
    <w:p w:rsidR="00335FA2" w:rsidRPr="003A4CD3" w:rsidRDefault="00335FA2" w:rsidP="00FA6182">
      <w:pPr>
        <w:pStyle w:val="Bodytext20"/>
        <w:shd w:val="clear" w:color="auto" w:fill="auto"/>
        <w:spacing w:line="240" w:lineRule="auto"/>
        <w:ind w:left="4248" w:firstLine="708"/>
        <w:jc w:val="left"/>
        <w:rPr>
          <w:sz w:val="24"/>
          <w:szCs w:val="24"/>
        </w:rPr>
      </w:pPr>
    </w:p>
    <w:p w:rsidR="00335FA2" w:rsidRPr="003A4CD3" w:rsidRDefault="00335FA2" w:rsidP="00FA6182">
      <w:pPr>
        <w:pStyle w:val="Bodytext20"/>
        <w:shd w:val="clear" w:color="auto" w:fill="auto"/>
        <w:spacing w:line="220" w:lineRule="exact"/>
        <w:jc w:val="left"/>
        <w:rPr>
          <w:sz w:val="24"/>
          <w:szCs w:val="24"/>
        </w:rPr>
      </w:pPr>
    </w:p>
    <w:p w:rsidR="00335FA2" w:rsidRPr="003A4CD3" w:rsidRDefault="00335FA2" w:rsidP="00FA6182">
      <w:pPr>
        <w:pStyle w:val="Bodytext20"/>
        <w:shd w:val="clear" w:color="auto" w:fill="auto"/>
        <w:spacing w:line="220" w:lineRule="exact"/>
        <w:rPr>
          <w:sz w:val="24"/>
          <w:szCs w:val="24"/>
        </w:rPr>
      </w:pPr>
      <w:r w:rsidRPr="003A4CD3">
        <w:rPr>
          <w:sz w:val="24"/>
          <w:szCs w:val="24"/>
        </w:rPr>
        <w:t>FORMULARZ OFERTOWY</w:t>
      </w:r>
    </w:p>
    <w:p w:rsidR="00335FA2" w:rsidRPr="003A4CD3" w:rsidRDefault="00335FA2" w:rsidP="00FA6182">
      <w:pPr>
        <w:pStyle w:val="Bodytext1"/>
        <w:shd w:val="clear" w:color="auto" w:fill="auto"/>
        <w:spacing w:line="220" w:lineRule="exact"/>
        <w:ind w:firstLine="0"/>
        <w:jc w:val="left"/>
        <w:rPr>
          <w:sz w:val="24"/>
          <w:szCs w:val="24"/>
        </w:rPr>
      </w:pPr>
    </w:p>
    <w:p w:rsidR="00335FA2" w:rsidRPr="003A4CD3" w:rsidRDefault="00335FA2" w:rsidP="00FA6182">
      <w:pPr>
        <w:pStyle w:val="Bodytext1"/>
        <w:shd w:val="clear" w:color="auto" w:fill="auto"/>
        <w:spacing w:line="220" w:lineRule="exact"/>
        <w:ind w:firstLine="0"/>
        <w:jc w:val="left"/>
        <w:rPr>
          <w:sz w:val="24"/>
          <w:szCs w:val="24"/>
        </w:rPr>
      </w:pPr>
      <w:r w:rsidRPr="003A4CD3">
        <w:rPr>
          <w:sz w:val="24"/>
          <w:szCs w:val="24"/>
        </w:rPr>
        <w:t>Ja/My niżej podpisany/i…..................................................................................................................................</w:t>
      </w:r>
    </w:p>
    <w:p w:rsidR="00335FA2" w:rsidRPr="003A4CD3" w:rsidRDefault="00335FA2" w:rsidP="00FA6182">
      <w:pPr>
        <w:pStyle w:val="Bodytext1"/>
        <w:shd w:val="clear" w:color="auto" w:fill="auto"/>
        <w:tabs>
          <w:tab w:val="left" w:leader="dot" w:pos="6764"/>
        </w:tabs>
        <w:spacing w:line="281" w:lineRule="exact"/>
        <w:ind w:firstLine="0"/>
        <w:jc w:val="left"/>
        <w:rPr>
          <w:sz w:val="24"/>
          <w:szCs w:val="24"/>
        </w:rPr>
      </w:pPr>
      <w:r w:rsidRPr="003A4CD3">
        <w:rPr>
          <w:sz w:val="24"/>
          <w:szCs w:val="24"/>
        </w:rPr>
        <w:t>z siedzibą……………………………………………………………………………………………………….</w:t>
      </w:r>
    </w:p>
    <w:p w:rsidR="00335FA2" w:rsidRPr="003A4CD3" w:rsidRDefault="00335FA2" w:rsidP="00FA6182">
      <w:pPr>
        <w:pStyle w:val="Bodytext1"/>
        <w:shd w:val="clear" w:color="auto" w:fill="auto"/>
        <w:tabs>
          <w:tab w:val="left" w:leader="dot" w:pos="2636"/>
          <w:tab w:val="left" w:leader="dot" w:pos="5747"/>
        </w:tabs>
        <w:spacing w:line="281" w:lineRule="exact"/>
        <w:ind w:firstLine="0"/>
        <w:jc w:val="left"/>
        <w:rPr>
          <w:sz w:val="24"/>
          <w:szCs w:val="24"/>
        </w:rPr>
      </w:pPr>
      <w:r w:rsidRPr="003A4CD3">
        <w:rPr>
          <w:sz w:val="24"/>
          <w:szCs w:val="24"/>
        </w:rPr>
        <w:t>NIP</w:t>
      </w:r>
      <w:r w:rsidRPr="003A4CD3">
        <w:rPr>
          <w:sz w:val="24"/>
          <w:szCs w:val="24"/>
        </w:rPr>
        <w:tab/>
        <w:t>…………………REGON..……………………………………………………….</w:t>
      </w:r>
    </w:p>
    <w:p w:rsidR="00335FA2" w:rsidRPr="003A4CD3" w:rsidRDefault="00335FA2" w:rsidP="00FA6182">
      <w:pPr>
        <w:pStyle w:val="Bodytext1"/>
        <w:shd w:val="clear" w:color="auto" w:fill="auto"/>
        <w:tabs>
          <w:tab w:val="left" w:leader="dot" w:pos="6764"/>
        </w:tabs>
        <w:spacing w:line="281" w:lineRule="exact"/>
        <w:ind w:firstLine="0"/>
        <w:jc w:val="left"/>
        <w:rPr>
          <w:sz w:val="24"/>
          <w:szCs w:val="24"/>
        </w:rPr>
      </w:pPr>
      <w:r w:rsidRPr="003A4CD3">
        <w:rPr>
          <w:sz w:val="24"/>
          <w:szCs w:val="24"/>
        </w:rPr>
        <w:t>w odpowiedzi na zaproszenie do złożenia oferty na przeprowadzenie szkolenia w zakresie</w:t>
      </w:r>
      <w:r w:rsidRPr="003A4CD3">
        <w:rPr>
          <w:sz w:val="24"/>
          <w:szCs w:val="24"/>
        </w:rPr>
        <w:tab/>
        <w:t>…........................................................</w:t>
      </w:r>
    </w:p>
    <w:p w:rsidR="00335FA2" w:rsidRPr="003A4CD3" w:rsidRDefault="00335FA2" w:rsidP="00FA6182">
      <w:pPr>
        <w:pStyle w:val="Bodytext1"/>
        <w:shd w:val="clear" w:color="auto" w:fill="auto"/>
        <w:tabs>
          <w:tab w:val="left" w:leader="dot" w:pos="4930"/>
          <w:tab w:val="left" w:leader="dot" w:pos="8098"/>
        </w:tabs>
        <w:ind w:firstLine="0"/>
        <w:jc w:val="left"/>
        <w:rPr>
          <w:sz w:val="24"/>
          <w:szCs w:val="24"/>
        </w:rPr>
      </w:pPr>
      <w:r w:rsidRPr="003A4CD3">
        <w:rPr>
          <w:sz w:val="24"/>
          <w:szCs w:val="24"/>
        </w:rPr>
        <w:t xml:space="preserve">składam/y niniejszą ofertę realizacji przedmiotu zamówienia zgodnie z zapytaniem ofertowym  </w:t>
      </w:r>
      <w:r w:rsidRPr="003A4CD3">
        <w:rPr>
          <w:sz w:val="24"/>
          <w:szCs w:val="24"/>
        </w:rPr>
        <w:br/>
        <w:t xml:space="preserve"> z dnia …………………</w:t>
      </w:r>
      <w:r w:rsidRPr="003A4CD3">
        <w:rPr>
          <w:sz w:val="24"/>
          <w:szCs w:val="24"/>
        </w:rPr>
        <w:tab/>
      </w:r>
    </w:p>
    <w:p w:rsidR="00335FA2" w:rsidRPr="003A4CD3" w:rsidRDefault="00335FA2" w:rsidP="00FA6182">
      <w:pPr>
        <w:pStyle w:val="Bodytext1"/>
        <w:shd w:val="clear" w:color="auto" w:fill="auto"/>
        <w:spacing w:line="288" w:lineRule="exact"/>
        <w:ind w:left="5664" w:firstLine="0"/>
        <w:jc w:val="center"/>
        <w:rPr>
          <w:sz w:val="24"/>
          <w:szCs w:val="24"/>
        </w:rPr>
      </w:pPr>
    </w:p>
    <w:tbl>
      <w:tblPr>
        <w:tblW w:w="9944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3374"/>
        <w:gridCol w:w="1536"/>
        <w:gridCol w:w="2234"/>
        <w:gridCol w:w="2800"/>
      </w:tblGrid>
      <w:tr w:rsidR="00335FA2" w:rsidRPr="003A4CD3" w:rsidTr="0017789A">
        <w:trPr>
          <w:trHeight w:val="567"/>
        </w:trPr>
        <w:tc>
          <w:tcPr>
            <w:tcW w:w="99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  <w:r w:rsidRPr="003A4CD3">
              <w:t>Nazwa instytucji szkoleniowej:</w:t>
            </w:r>
          </w:p>
        </w:tc>
      </w:tr>
      <w:tr w:rsidR="00335FA2" w:rsidRPr="003A4CD3" w:rsidTr="0017789A">
        <w:trPr>
          <w:trHeight w:val="567"/>
        </w:trPr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  <w:r w:rsidRPr="003A4CD3">
              <w:t>Województwo</w:t>
            </w:r>
          </w:p>
        </w:tc>
        <w:tc>
          <w:tcPr>
            <w:tcW w:w="3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  <w:r w:rsidRPr="003A4CD3">
              <w:t>Miasto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  <w:r w:rsidRPr="003A4CD3">
              <w:t>Kod pocztowy</w:t>
            </w:r>
          </w:p>
        </w:tc>
      </w:tr>
      <w:tr w:rsidR="00335FA2" w:rsidRPr="003A4CD3" w:rsidTr="0017789A">
        <w:trPr>
          <w:trHeight w:val="578"/>
        </w:trPr>
        <w:tc>
          <w:tcPr>
            <w:tcW w:w="49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  <w:r w:rsidRPr="003A4CD3">
              <w:t>ulica</w:t>
            </w:r>
          </w:p>
        </w:tc>
        <w:tc>
          <w:tcPr>
            <w:tcW w:w="50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  <w:r w:rsidRPr="003A4CD3">
              <w:t>Numer telefonu</w:t>
            </w:r>
          </w:p>
        </w:tc>
      </w:tr>
      <w:tr w:rsidR="00335FA2" w:rsidRPr="003A4CD3" w:rsidTr="0017789A">
        <w:trPr>
          <w:trHeight w:val="577"/>
        </w:trPr>
        <w:tc>
          <w:tcPr>
            <w:tcW w:w="49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  <w:r w:rsidRPr="003A4CD3">
              <w:t>Numer faksu</w:t>
            </w:r>
          </w:p>
        </w:tc>
        <w:tc>
          <w:tcPr>
            <w:tcW w:w="50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  <w:r w:rsidRPr="003A4CD3">
              <w:t>e-mail</w:t>
            </w:r>
          </w:p>
        </w:tc>
      </w:tr>
      <w:tr w:rsidR="00335FA2" w:rsidRPr="003A4CD3" w:rsidTr="0017789A">
        <w:trPr>
          <w:trHeight w:val="567"/>
        </w:trPr>
        <w:tc>
          <w:tcPr>
            <w:tcW w:w="49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35FA2" w:rsidRPr="003A4CD3" w:rsidRDefault="00335FA2" w:rsidP="0017789A">
            <w:pPr>
              <w:snapToGrid w:val="0"/>
              <w:rPr>
                <w:b/>
              </w:rPr>
            </w:pPr>
            <w:r w:rsidRPr="003A4CD3">
              <w:rPr>
                <w:b/>
              </w:rPr>
              <w:t>Miejsce – adres szkolenia</w:t>
            </w:r>
          </w:p>
          <w:p w:rsidR="00335FA2" w:rsidRPr="003A4CD3" w:rsidRDefault="00335FA2" w:rsidP="0017789A">
            <w:pPr>
              <w:snapToGrid w:val="0"/>
              <w:rPr>
                <w:b/>
              </w:rPr>
            </w:pPr>
          </w:p>
          <w:p w:rsidR="00335FA2" w:rsidRPr="003A4CD3" w:rsidRDefault="00335FA2" w:rsidP="0017789A">
            <w:pPr>
              <w:snapToGrid w:val="0"/>
              <w:rPr>
                <w:b/>
              </w:rPr>
            </w:pPr>
          </w:p>
          <w:p w:rsidR="00335FA2" w:rsidRPr="003A4CD3" w:rsidRDefault="00335FA2" w:rsidP="0017789A">
            <w:pPr>
              <w:snapToGrid w:val="0"/>
              <w:rPr>
                <w:b/>
              </w:rPr>
            </w:pPr>
          </w:p>
        </w:tc>
        <w:tc>
          <w:tcPr>
            <w:tcW w:w="50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  <w:rPr>
                <w:b/>
              </w:rPr>
            </w:pPr>
            <w:r w:rsidRPr="003A4CD3">
              <w:rPr>
                <w:b/>
              </w:rPr>
              <w:t>Miejsce – adres prowadzenia szkolenia praktycznego</w:t>
            </w:r>
          </w:p>
        </w:tc>
      </w:tr>
      <w:tr w:rsidR="00335FA2" w:rsidRPr="003A4CD3" w:rsidTr="0017789A">
        <w:trPr>
          <w:trHeight w:val="567"/>
        </w:trPr>
        <w:tc>
          <w:tcPr>
            <w:tcW w:w="99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  <w:rPr>
                <w:b/>
              </w:rPr>
            </w:pPr>
            <w:r w:rsidRPr="003A4CD3">
              <w:rPr>
                <w:b/>
              </w:rPr>
              <w:t>Nazwa i zakres szkolenia</w:t>
            </w:r>
          </w:p>
        </w:tc>
      </w:tr>
      <w:tr w:rsidR="00335FA2" w:rsidRPr="003A4CD3" w:rsidTr="0017789A">
        <w:trPr>
          <w:trHeight w:val="567"/>
        </w:trPr>
        <w:tc>
          <w:tcPr>
            <w:tcW w:w="99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  <w:rPr>
                <w:b/>
              </w:rPr>
            </w:pPr>
            <w:r w:rsidRPr="003A4CD3">
              <w:rPr>
                <w:b/>
              </w:rPr>
              <w:t>Koszt szkolenia</w:t>
            </w:r>
          </w:p>
          <w:p w:rsidR="00335FA2" w:rsidRPr="003A4CD3" w:rsidRDefault="00335FA2" w:rsidP="0017789A">
            <w:pPr>
              <w:snapToGrid w:val="0"/>
            </w:pPr>
            <w:r w:rsidRPr="003A4CD3">
              <w:t>brutto …………………………….. zł</w:t>
            </w:r>
          </w:p>
          <w:p w:rsidR="00335FA2" w:rsidRPr="003A4CD3" w:rsidRDefault="00335FA2" w:rsidP="0017789A">
            <w:pPr>
              <w:snapToGrid w:val="0"/>
            </w:pPr>
            <w:r w:rsidRPr="003A4CD3">
              <w:t>netto  ……………………………... zł *</w:t>
            </w:r>
          </w:p>
          <w:p w:rsidR="00335FA2" w:rsidRPr="003A4CD3" w:rsidRDefault="00335FA2" w:rsidP="00C113E8">
            <w:pPr>
              <w:snapToGrid w:val="0"/>
            </w:pPr>
            <w:r w:rsidRPr="003A4CD3">
              <w:t>koszt osobogodziny szkolenia …………………………… zł</w:t>
            </w:r>
          </w:p>
          <w:p w:rsidR="00335FA2" w:rsidRPr="003A4CD3" w:rsidRDefault="00335FA2" w:rsidP="00C113E8">
            <w:pPr>
              <w:snapToGrid w:val="0"/>
              <w:rPr>
                <w:sz w:val="20"/>
                <w:szCs w:val="20"/>
              </w:rPr>
            </w:pPr>
            <w:r w:rsidRPr="003A4CD3">
              <w:t>* S</w:t>
            </w:r>
            <w:r w:rsidRPr="003A4CD3">
              <w:rPr>
                <w:sz w:val="20"/>
                <w:szCs w:val="20"/>
              </w:rPr>
              <w:t xml:space="preserve">zkolenia zwolnione są z podatku od towarów i usług zgodnie z treścią art. 43 ust. 1 pkt 29 ustawy i podatku od towarów i usług z dn. </w:t>
            </w:r>
            <w:r>
              <w:rPr>
                <w:sz w:val="20"/>
                <w:szCs w:val="20"/>
              </w:rPr>
              <w:t>11.03.2004 r. (</w:t>
            </w:r>
            <w:proofErr w:type="spellStart"/>
            <w:r>
              <w:rPr>
                <w:sz w:val="20"/>
                <w:szCs w:val="20"/>
              </w:rPr>
              <w:t>t.j</w:t>
            </w:r>
            <w:proofErr w:type="spellEnd"/>
            <w:r>
              <w:rPr>
                <w:sz w:val="20"/>
                <w:szCs w:val="20"/>
              </w:rPr>
              <w:t>. Dz.U. z 2022 poz. 931</w:t>
            </w:r>
            <w:r w:rsidRPr="003A4CD3">
              <w:rPr>
                <w:sz w:val="20"/>
                <w:szCs w:val="20"/>
              </w:rPr>
              <w:t>) oraz treścią §3 pkt 14 Rozporządzenia Ministra Finansów z dnia 20.12.2013 r.</w:t>
            </w:r>
            <w:r>
              <w:t xml:space="preserve"> </w:t>
            </w:r>
            <w:r w:rsidRPr="00673868">
              <w:rPr>
                <w:sz w:val="20"/>
                <w:szCs w:val="20"/>
              </w:rPr>
              <w:t>w sprawie zwolnień od podatku od towarów i usług oraz warunków stosowania tych zwolnień</w:t>
            </w:r>
            <w:r w:rsidRPr="003A4CD3">
              <w:rPr>
                <w:sz w:val="20"/>
                <w:szCs w:val="20"/>
              </w:rPr>
              <w:t xml:space="preserve"> (</w:t>
            </w:r>
            <w:proofErr w:type="spellStart"/>
            <w:r w:rsidRPr="003A4CD3">
              <w:rPr>
                <w:sz w:val="20"/>
                <w:szCs w:val="20"/>
              </w:rPr>
              <w:t>t.j</w:t>
            </w:r>
            <w:proofErr w:type="spellEnd"/>
            <w:r w:rsidRPr="003A4CD3">
              <w:rPr>
                <w:sz w:val="20"/>
                <w:szCs w:val="20"/>
              </w:rPr>
              <w:t>. Dz.U. z 2020, poz. 1983</w:t>
            </w:r>
            <w:r>
              <w:rPr>
                <w:sz w:val="20"/>
                <w:szCs w:val="20"/>
              </w:rPr>
              <w:t xml:space="preserve"> z późn.zm.</w:t>
            </w:r>
            <w:r w:rsidRPr="003A4CD3">
              <w:rPr>
                <w:sz w:val="20"/>
                <w:szCs w:val="20"/>
              </w:rPr>
              <w:t>)</w:t>
            </w:r>
          </w:p>
          <w:p w:rsidR="00335FA2" w:rsidRPr="003A4CD3" w:rsidRDefault="00335FA2" w:rsidP="00290707">
            <w:pPr>
              <w:snapToGrid w:val="0"/>
            </w:pPr>
            <w:r w:rsidRPr="003A4CD3">
              <w:rPr>
                <w:sz w:val="20"/>
                <w:szCs w:val="20"/>
              </w:rPr>
              <w:t xml:space="preserve">Koszt szkolenia powinien uwzględniać koszt ubezpieczenia od następstw nieszczęśliwych wypadków uczestnika szkolenia, którym nie przysługuje stypendium oraz którym przysługuje stypendium, o którym mowa w art. 41 ust. 3b ustawy z dnia 20 kwietnia 2004 r. o promocji zatrudnienia i instytucjach rynku </w:t>
            </w:r>
            <w:r>
              <w:rPr>
                <w:sz w:val="20"/>
                <w:szCs w:val="20"/>
              </w:rPr>
              <w:t>pracy (tekst jedn. Dz. U. z 2022</w:t>
            </w:r>
            <w:r w:rsidRPr="003A4CD3">
              <w:rPr>
                <w:sz w:val="20"/>
                <w:szCs w:val="20"/>
              </w:rPr>
              <w:t xml:space="preserve"> r. poz. </w:t>
            </w:r>
            <w:r>
              <w:rPr>
                <w:sz w:val="20"/>
                <w:szCs w:val="20"/>
              </w:rPr>
              <w:t>690</w:t>
            </w:r>
            <w:r w:rsidRPr="003A4CD3">
              <w:rPr>
                <w:sz w:val="20"/>
                <w:szCs w:val="20"/>
              </w:rPr>
              <w:t xml:space="preserve"> z </w:t>
            </w:r>
            <w:proofErr w:type="spellStart"/>
            <w:r w:rsidRPr="003A4CD3">
              <w:rPr>
                <w:sz w:val="20"/>
                <w:szCs w:val="20"/>
              </w:rPr>
              <w:t>późn</w:t>
            </w:r>
            <w:proofErr w:type="spellEnd"/>
            <w:r w:rsidRPr="003A4CD3">
              <w:rPr>
                <w:sz w:val="20"/>
                <w:szCs w:val="20"/>
              </w:rPr>
              <w:t>. zm.)</w:t>
            </w:r>
          </w:p>
        </w:tc>
      </w:tr>
    </w:tbl>
    <w:p w:rsidR="00335FA2" w:rsidRPr="003A4CD3" w:rsidRDefault="00335FA2"/>
    <w:tbl>
      <w:tblPr>
        <w:tblW w:w="9944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2552"/>
        <w:gridCol w:w="3969"/>
        <w:gridCol w:w="1701"/>
        <w:gridCol w:w="1722"/>
      </w:tblGrid>
      <w:tr w:rsidR="00335FA2" w:rsidRPr="003A4CD3" w:rsidTr="00D9372A">
        <w:trPr>
          <w:trHeight w:val="2258"/>
        </w:trPr>
        <w:tc>
          <w:tcPr>
            <w:tcW w:w="99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  <w:rPr>
                <w:b/>
              </w:rPr>
            </w:pPr>
            <w:r w:rsidRPr="003A4CD3">
              <w:rPr>
                <w:b/>
              </w:rPr>
              <w:t>Czas trwania szkolenia i sposób organizacji szkolenia</w:t>
            </w:r>
          </w:p>
          <w:p w:rsidR="00335FA2" w:rsidRPr="003A4CD3" w:rsidRDefault="00335FA2" w:rsidP="0017789A">
            <w:pPr>
              <w:rPr>
                <w:b/>
              </w:rPr>
            </w:pPr>
          </w:p>
          <w:p w:rsidR="00335FA2" w:rsidRPr="003A4CD3" w:rsidRDefault="00335FA2" w:rsidP="0017789A">
            <w:r w:rsidRPr="003A4CD3">
              <w:rPr>
                <w:b/>
              </w:rPr>
              <w:t>Termin realizacji szkolenia</w:t>
            </w:r>
            <w:r w:rsidRPr="003A4CD3">
              <w:t>: od …………………….. do …………………..</w:t>
            </w:r>
          </w:p>
          <w:p w:rsidR="00335FA2" w:rsidRPr="003A4CD3" w:rsidRDefault="00335FA2" w:rsidP="0017789A">
            <w:pPr>
              <w:rPr>
                <w:b/>
              </w:rPr>
            </w:pPr>
          </w:p>
          <w:p w:rsidR="00335FA2" w:rsidRPr="003A4CD3" w:rsidRDefault="00335FA2" w:rsidP="0017789A">
            <w:pPr>
              <w:rPr>
                <w:b/>
              </w:rPr>
            </w:pPr>
            <w:r w:rsidRPr="003A4CD3">
              <w:rPr>
                <w:b/>
              </w:rPr>
              <w:t>Ilość godzin szkoleniowych:</w:t>
            </w:r>
          </w:p>
          <w:p w:rsidR="00335FA2" w:rsidRPr="003A4CD3" w:rsidRDefault="00335FA2" w:rsidP="00A84A24">
            <w:pPr>
              <w:widowControl/>
              <w:numPr>
                <w:ilvl w:val="0"/>
                <w:numId w:val="19"/>
              </w:numPr>
              <w:tabs>
                <w:tab w:val="left" w:pos="360"/>
                <w:tab w:val="left" w:pos="432"/>
              </w:tabs>
              <w:autoSpaceDE/>
              <w:autoSpaceDN/>
              <w:adjustRightInd w:val="0"/>
              <w:ind w:left="360"/>
              <w:jc w:val="both"/>
              <w:textAlignment w:val="baseline"/>
            </w:pPr>
            <w:r w:rsidRPr="003A4CD3">
              <w:t>w godzinach ogółem: …………, w tym zajęcia teoretyczne……………………, zajęcia praktyczne……………..</w:t>
            </w:r>
          </w:p>
          <w:p w:rsidR="00335FA2" w:rsidRPr="003A4CD3" w:rsidRDefault="00335FA2" w:rsidP="00D9372A">
            <w:pPr>
              <w:rPr>
                <w:b/>
              </w:rPr>
            </w:pPr>
            <w:r w:rsidRPr="003A4CD3">
              <w:rPr>
                <w:b/>
              </w:rPr>
              <w:t>Liczba osób w grupie:</w:t>
            </w:r>
          </w:p>
          <w:p w:rsidR="00335FA2" w:rsidRPr="003A4CD3" w:rsidRDefault="00335FA2" w:rsidP="00A84A24">
            <w:pPr>
              <w:widowControl/>
              <w:numPr>
                <w:ilvl w:val="0"/>
                <w:numId w:val="20"/>
              </w:numPr>
              <w:tabs>
                <w:tab w:val="left" w:pos="360"/>
                <w:tab w:val="left" w:pos="432"/>
              </w:tabs>
              <w:autoSpaceDE/>
              <w:autoSpaceDN/>
              <w:adjustRightInd w:val="0"/>
              <w:ind w:left="360"/>
              <w:jc w:val="both"/>
              <w:textAlignment w:val="baseline"/>
            </w:pPr>
            <w:r w:rsidRPr="003A4CD3">
              <w:t>zajęcia teoretyczne: …………………………,</w:t>
            </w:r>
          </w:p>
          <w:p w:rsidR="00335FA2" w:rsidRPr="003A4CD3" w:rsidRDefault="00335FA2" w:rsidP="00A84A24">
            <w:pPr>
              <w:widowControl/>
              <w:numPr>
                <w:ilvl w:val="0"/>
                <w:numId w:val="20"/>
              </w:numPr>
              <w:tabs>
                <w:tab w:val="left" w:pos="360"/>
                <w:tab w:val="left" w:pos="432"/>
              </w:tabs>
              <w:autoSpaceDE/>
              <w:autoSpaceDN/>
              <w:adjustRightInd w:val="0"/>
              <w:ind w:left="360"/>
              <w:jc w:val="both"/>
              <w:textAlignment w:val="baseline"/>
            </w:pPr>
            <w:r w:rsidRPr="003A4CD3">
              <w:t>zajęcia praktyczne: …………………………,</w:t>
            </w:r>
          </w:p>
          <w:p w:rsidR="00335FA2" w:rsidRPr="003A4CD3" w:rsidRDefault="00335FA2" w:rsidP="0017789A">
            <w:r w:rsidRPr="003A4CD3">
              <w:t>liczba osób pracujących przy jednym stanowisku podczas zajęć praktycznych ………………………………………</w:t>
            </w:r>
          </w:p>
          <w:p w:rsidR="00335FA2" w:rsidRPr="003A4CD3" w:rsidRDefault="00335FA2" w:rsidP="0017789A"/>
          <w:p w:rsidR="00335FA2" w:rsidRPr="003A4CD3" w:rsidRDefault="00335FA2" w:rsidP="00A84A24">
            <w:pPr>
              <w:widowControl/>
              <w:numPr>
                <w:ilvl w:val="3"/>
                <w:numId w:val="13"/>
              </w:numPr>
              <w:adjustRightInd w:val="0"/>
              <w:ind w:left="0"/>
              <w:jc w:val="both"/>
            </w:pPr>
            <w:r w:rsidRPr="003A4CD3">
              <w:t xml:space="preserve">Szkolenie realizowane jest według planu nauczania obejmującego przeciętnie nie mniej niż 25 godzin zegarowych godzin zegarowych w tygodniu : TAK/NIE </w:t>
            </w:r>
          </w:p>
          <w:p w:rsidR="00335FA2" w:rsidRPr="003A4CD3" w:rsidRDefault="00335FA2" w:rsidP="00D9372A">
            <w:pPr>
              <w:adjustRightInd w:val="0"/>
              <w:jc w:val="both"/>
            </w:pPr>
            <w:r w:rsidRPr="003A4CD3">
              <w:t>Jeśli nie, proszę wskazać przepisy szczegółowe/wytyczne określające inny niż ww. wymiar godzin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335FA2" w:rsidRPr="003A4CD3" w:rsidRDefault="00335FA2" w:rsidP="0017789A">
            <w:r w:rsidRPr="003A4CD3">
              <w:rPr>
                <w:b/>
              </w:rPr>
              <w:lastRenderedPageBreak/>
              <w:t>Sprzęt wykorzystywany podczas zajęć</w:t>
            </w:r>
            <w:r w:rsidRPr="003A4CD3">
              <w:t>:</w:t>
            </w:r>
          </w:p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>
            <w:pPr>
              <w:rPr>
                <w:b/>
              </w:rPr>
            </w:pPr>
            <w:r w:rsidRPr="003A4CD3">
              <w:rPr>
                <w:b/>
              </w:rPr>
              <w:t>Szkolenie realizowane jest w systemie 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252"/>
              <w:gridCol w:w="3605"/>
            </w:tblGrid>
            <w:tr w:rsidR="00335FA2" w:rsidRPr="003A4CD3" w:rsidTr="0017789A">
              <w:trPr>
                <w:trHeight w:val="39"/>
              </w:trPr>
              <w:tc>
                <w:tcPr>
                  <w:tcW w:w="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FA2" w:rsidRPr="003A4CD3" w:rsidRDefault="00335FA2" w:rsidP="0017789A">
                  <w:pPr>
                    <w:rPr>
                      <w:sz w:val="20"/>
                    </w:rPr>
                  </w:pPr>
                </w:p>
              </w:tc>
              <w:tc>
                <w:tcPr>
                  <w:tcW w:w="36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FA2" w:rsidRPr="003A4CD3" w:rsidRDefault="00335FA2" w:rsidP="0017789A">
                  <w:r w:rsidRPr="003A4CD3">
                    <w:t>stacjonarnym</w:t>
                  </w:r>
                </w:p>
              </w:tc>
            </w:tr>
            <w:tr w:rsidR="00335FA2" w:rsidRPr="003A4CD3" w:rsidTr="0017789A">
              <w:trPr>
                <w:trHeight w:val="39"/>
              </w:trPr>
              <w:tc>
                <w:tcPr>
                  <w:tcW w:w="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FA2" w:rsidRPr="003A4CD3" w:rsidRDefault="00335FA2" w:rsidP="0017789A">
                  <w:pPr>
                    <w:rPr>
                      <w:sz w:val="20"/>
                    </w:rPr>
                  </w:pPr>
                </w:p>
              </w:tc>
              <w:tc>
                <w:tcPr>
                  <w:tcW w:w="36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FA2" w:rsidRPr="003A4CD3" w:rsidRDefault="00335FA2" w:rsidP="0017789A">
                  <w:r w:rsidRPr="003A4CD3">
                    <w:t>e-learningowym</w:t>
                  </w:r>
                </w:p>
              </w:tc>
            </w:tr>
          </w:tbl>
          <w:p w:rsidR="00335FA2" w:rsidRPr="003A4CD3" w:rsidRDefault="00335FA2" w:rsidP="0017789A">
            <w:pPr>
              <w:rPr>
                <w:b/>
              </w:rPr>
            </w:pPr>
          </w:p>
        </w:tc>
      </w:tr>
      <w:tr w:rsidR="00335FA2" w:rsidRPr="003A4CD3" w:rsidTr="0017789A">
        <w:trPr>
          <w:trHeight w:val="1132"/>
        </w:trPr>
        <w:tc>
          <w:tcPr>
            <w:tcW w:w="99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  <w:rPr>
                <w:b/>
              </w:rPr>
            </w:pPr>
            <w:r w:rsidRPr="003A4CD3">
              <w:rPr>
                <w:b/>
              </w:rPr>
              <w:lastRenderedPageBreak/>
              <w:t>Wymagania wstępne dla uczestników szkolenia</w:t>
            </w:r>
          </w:p>
          <w:p w:rsidR="00335FA2" w:rsidRPr="003A4CD3" w:rsidRDefault="00335FA2" w:rsidP="0017789A">
            <w:r w:rsidRPr="003A4CD3">
              <w:t>Najniższe wymagane wykształcenie</w:t>
            </w:r>
          </w:p>
          <w:p w:rsidR="00335FA2" w:rsidRPr="003A4CD3" w:rsidRDefault="00335FA2" w:rsidP="0017789A">
            <w:r w:rsidRPr="003A4CD3">
              <w:t>1 – podstawowe                   3 – zasadnicze zawodowe                        5 – wyższe</w:t>
            </w:r>
          </w:p>
          <w:p w:rsidR="00335FA2" w:rsidRPr="003A4CD3" w:rsidRDefault="00335FA2" w:rsidP="0017789A">
            <w:r w:rsidRPr="003A4CD3">
              <w:t xml:space="preserve">2 – gimnazjalne                    4 – średnie </w:t>
            </w:r>
          </w:p>
          <w:p w:rsidR="00335FA2" w:rsidRPr="003A4CD3" w:rsidRDefault="00335FA2" w:rsidP="0017789A"/>
          <w:p w:rsidR="00335FA2" w:rsidRPr="003A4CD3" w:rsidRDefault="00335FA2" w:rsidP="0017789A">
            <w:r w:rsidRPr="003A4CD3">
              <w:t>Umiejętności wymagane od kandydata:</w:t>
            </w:r>
          </w:p>
          <w:p w:rsidR="00335FA2" w:rsidRPr="003A4CD3" w:rsidRDefault="00335FA2" w:rsidP="0017789A"/>
          <w:p w:rsidR="00335FA2" w:rsidRPr="003A4CD3" w:rsidRDefault="00335FA2" w:rsidP="0017789A">
            <w:r w:rsidRPr="003A4CD3">
              <w:t>Dodatkowe kwalifikacje:</w:t>
            </w:r>
          </w:p>
          <w:p w:rsidR="00335FA2" w:rsidRPr="003A4CD3" w:rsidRDefault="00335FA2" w:rsidP="0017789A"/>
        </w:tc>
      </w:tr>
      <w:tr w:rsidR="00335FA2" w:rsidRPr="003A4CD3" w:rsidTr="0017789A">
        <w:trPr>
          <w:trHeight w:val="1008"/>
        </w:trPr>
        <w:tc>
          <w:tcPr>
            <w:tcW w:w="99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  <w:rPr>
                <w:b/>
              </w:rPr>
            </w:pPr>
            <w:r w:rsidRPr="003A4CD3">
              <w:rPr>
                <w:b/>
              </w:rPr>
              <w:t>Cele szkolenia ujęte w kategoriach efektów uczenia się z uwzględnieniem wiedzy, umiejętności i kompetencji społecznych:</w:t>
            </w:r>
          </w:p>
          <w:p w:rsidR="00335FA2" w:rsidRPr="003A4CD3" w:rsidRDefault="00335FA2" w:rsidP="0017789A">
            <w:pPr>
              <w:snapToGrid w:val="0"/>
              <w:rPr>
                <w:b/>
              </w:rPr>
            </w:pPr>
          </w:p>
          <w:p w:rsidR="00335FA2" w:rsidRPr="003A4CD3" w:rsidRDefault="00335FA2" w:rsidP="0017789A">
            <w:pPr>
              <w:snapToGrid w:val="0"/>
              <w:rPr>
                <w:b/>
              </w:rPr>
            </w:pPr>
          </w:p>
          <w:p w:rsidR="00335FA2" w:rsidRPr="003A4CD3" w:rsidRDefault="00335FA2" w:rsidP="0017789A">
            <w:pPr>
              <w:snapToGrid w:val="0"/>
              <w:rPr>
                <w:b/>
              </w:rPr>
            </w:pPr>
          </w:p>
          <w:p w:rsidR="00335FA2" w:rsidRPr="003A4CD3" w:rsidRDefault="00335FA2" w:rsidP="0017789A">
            <w:pPr>
              <w:snapToGrid w:val="0"/>
              <w:rPr>
                <w:b/>
              </w:rPr>
            </w:pPr>
          </w:p>
          <w:p w:rsidR="00335FA2" w:rsidRPr="003A4CD3" w:rsidRDefault="00335FA2" w:rsidP="0017789A">
            <w:pPr>
              <w:snapToGrid w:val="0"/>
              <w:rPr>
                <w:b/>
              </w:rPr>
            </w:pPr>
          </w:p>
        </w:tc>
      </w:tr>
      <w:tr w:rsidR="00335FA2" w:rsidRPr="003A4CD3" w:rsidTr="0017789A">
        <w:trPr>
          <w:trHeight w:val="567"/>
        </w:trPr>
        <w:tc>
          <w:tcPr>
            <w:tcW w:w="99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FA2" w:rsidRPr="003A4CD3" w:rsidRDefault="00335FA2" w:rsidP="0017789A">
            <w:pPr>
              <w:snapToGrid w:val="0"/>
              <w:rPr>
                <w:b/>
              </w:rPr>
            </w:pPr>
          </w:p>
          <w:p w:rsidR="00335FA2" w:rsidRPr="003A4CD3" w:rsidRDefault="00335FA2" w:rsidP="0017789A">
            <w:pPr>
              <w:jc w:val="center"/>
              <w:rPr>
                <w:b/>
              </w:rPr>
            </w:pPr>
            <w:r w:rsidRPr="003A4CD3">
              <w:rPr>
                <w:b/>
              </w:rPr>
              <w:t>Plan nauczania</w:t>
            </w:r>
          </w:p>
        </w:tc>
      </w:tr>
      <w:tr w:rsidR="00335FA2" w:rsidRPr="003A4CD3" w:rsidTr="0017789A">
        <w:trPr>
          <w:trHeight w:val="578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35FA2" w:rsidRPr="003A4CD3" w:rsidRDefault="00335FA2" w:rsidP="0017789A">
            <w:pPr>
              <w:snapToGrid w:val="0"/>
              <w:jc w:val="center"/>
            </w:pPr>
            <w:r w:rsidRPr="003A4CD3">
              <w:t>Tematy zajęć edukacyjnych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35FA2" w:rsidRPr="003A4CD3" w:rsidRDefault="00335FA2" w:rsidP="0017789A">
            <w:pPr>
              <w:snapToGrid w:val="0"/>
              <w:jc w:val="center"/>
            </w:pPr>
            <w:r w:rsidRPr="003A4CD3">
              <w:t>Treści szkolenia w ramach poszczególnych zajęć edukacyjnych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35FA2" w:rsidRPr="003A4CD3" w:rsidRDefault="00335FA2" w:rsidP="0017789A">
            <w:pPr>
              <w:snapToGrid w:val="0"/>
              <w:jc w:val="center"/>
            </w:pPr>
            <w:r w:rsidRPr="003A4CD3">
              <w:t>Ilość godzin teoretycznych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FA2" w:rsidRPr="003A4CD3" w:rsidRDefault="00335FA2" w:rsidP="0017789A">
            <w:pPr>
              <w:snapToGrid w:val="0"/>
              <w:jc w:val="center"/>
            </w:pPr>
            <w:r w:rsidRPr="003A4CD3">
              <w:t>Ilość godzin praktycznych</w:t>
            </w:r>
          </w:p>
        </w:tc>
      </w:tr>
      <w:tr w:rsidR="00335FA2" w:rsidRPr="003A4CD3" w:rsidTr="0017789A">
        <w:trPr>
          <w:trHeight w:val="3743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</w:p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/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</w:p>
          <w:p w:rsidR="00335FA2" w:rsidRPr="003A4CD3" w:rsidRDefault="00335FA2" w:rsidP="0017789A">
            <w:pPr>
              <w:snapToGrid w:val="0"/>
            </w:pPr>
          </w:p>
          <w:p w:rsidR="00335FA2" w:rsidRPr="003A4CD3" w:rsidRDefault="00335FA2" w:rsidP="0017789A">
            <w:pPr>
              <w:snapToGrid w:val="0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</w:p>
        </w:tc>
      </w:tr>
      <w:tr w:rsidR="00335FA2" w:rsidRPr="003A4CD3" w:rsidTr="0017789A">
        <w:trPr>
          <w:trHeight w:val="567"/>
        </w:trPr>
        <w:tc>
          <w:tcPr>
            <w:tcW w:w="99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  <w:rPr>
                <w:b/>
              </w:rPr>
            </w:pPr>
            <w:r w:rsidRPr="003A4CD3">
              <w:rPr>
                <w:b/>
              </w:rPr>
              <w:t>Nabyte kwalifikacje / rodzaj uprawnień / typ dokumentu potwierdzającego ukończenie szkolenia:</w:t>
            </w:r>
          </w:p>
          <w:p w:rsidR="00335FA2" w:rsidRPr="003A4CD3" w:rsidRDefault="00335FA2" w:rsidP="0017789A"/>
          <w:p w:rsidR="00335FA2" w:rsidRPr="003A4CD3" w:rsidRDefault="00335FA2" w:rsidP="0017789A"/>
        </w:tc>
      </w:tr>
      <w:tr w:rsidR="00335FA2" w:rsidRPr="003A4CD3" w:rsidTr="0017789A">
        <w:tc>
          <w:tcPr>
            <w:tcW w:w="99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  <w:rPr>
                <w:b/>
              </w:rPr>
            </w:pPr>
            <w:r w:rsidRPr="003A4CD3">
              <w:rPr>
                <w:b/>
              </w:rPr>
              <w:t>Sposób sprawdzenia efektów szkolenia (przewidziane sprawdziany i egzaminy):</w:t>
            </w:r>
          </w:p>
          <w:p w:rsidR="00335FA2" w:rsidRPr="003A4CD3" w:rsidRDefault="00335FA2" w:rsidP="0017789A">
            <w:pPr>
              <w:rPr>
                <w:b/>
              </w:rPr>
            </w:pPr>
          </w:p>
          <w:p w:rsidR="00335FA2" w:rsidRPr="003A4CD3" w:rsidRDefault="00335FA2" w:rsidP="0017789A">
            <w:pPr>
              <w:rPr>
                <w:b/>
              </w:rPr>
            </w:pPr>
          </w:p>
          <w:p w:rsidR="00335FA2" w:rsidRPr="003A4CD3" w:rsidRDefault="00335FA2" w:rsidP="0017789A">
            <w:pPr>
              <w:rPr>
                <w:b/>
              </w:rPr>
            </w:pPr>
          </w:p>
        </w:tc>
      </w:tr>
      <w:tr w:rsidR="00335FA2" w:rsidRPr="003A4CD3" w:rsidTr="0017789A">
        <w:trPr>
          <w:trHeight w:val="575"/>
        </w:trPr>
        <w:tc>
          <w:tcPr>
            <w:tcW w:w="99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FA2" w:rsidRPr="003A4CD3" w:rsidRDefault="00335FA2" w:rsidP="0017789A">
            <w:pPr>
              <w:snapToGrid w:val="0"/>
              <w:rPr>
                <w:b/>
              </w:rPr>
            </w:pPr>
            <w:r w:rsidRPr="003A4CD3">
              <w:rPr>
                <w:b/>
              </w:rPr>
              <w:t>Wykaz literatury oraz niezbędnych środków i materiałów dydaktycznych:</w:t>
            </w:r>
          </w:p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/>
        </w:tc>
      </w:tr>
    </w:tbl>
    <w:p w:rsidR="00335FA2" w:rsidRPr="003A4CD3" w:rsidRDefault="00335FA2" w:rsidP="00FA6182">
      <w:pPr>
        <w:jc w:val="both"/>
      </w:pPr>
    </w:p>
    <w:p w:rsidR="00335FA2" w:rsidRPr="003A4CD3" w:rsidRDefault="00335FA2" w:rsidP="00FA6182">
      <w:pPr>
        <w:jc w:val="both"/>
        <w:rPr>
          <w:sz w:val="20"/>
          <w:szCs w:val="20"/>
        </w:rPr>
      </w:pPr>
      <w:r w:rsidRPr="003A4CD3">
        <w:br w:type="column"/>
      </w:r>
      <w:r w:rsidRPr="003A4CD3">
        <w:lastRenderedPageBreak/>
        <w:t xml:space="preserve"> </w:t>
      </w:r>
    </w:p>
    <w:p w:rsidR="00335FA2" w:rsidRPr="003A4CD3" w:rsidRDefault="00335FA2" w:rsidP="00FA6182">
      <w:pPr>
        <w:ind w:left="180"/>
      </w:pPr>
    </w:p>
    <w:p w:rsidR="00335FA2" w:rsidRPr="003A4CD3" w:rsidRDefault="00335FA2" w:rsidP="00FA6182">
      <w:pPr>
        <w:tabs>
          <w:tab w:val="left" w:pos="1080"/>
        </w:tabs>
        <w:rPr>
          <w:b/>
          <w:bCs/>
        </w:rPr>
      </w:pPr>
      <w:r w:rsidRPr="003A4CD3">
        <w:rPr>
          <w:b/>
          <w:bCs/>
        </w:rPr>
        <w:t>Niniejszym oświadczam/my, że:</w:t>
      </w:r>
    </w:p>
    <w:p w:rsidR="00335FA2" w:rsidRPr="003A4CD3" w:rsidRDefault="00335FA2" w:rsidP="00A84A24">
      <w:pPr>
        <w:pStyle w:val="Akapitzlist"/>
        <w:numPr>
          <w:ilvl w:val="0"/>
          <w:numId w:val="21"/>
        </w:numPr>
      </w:pPr>
      <w:r w:rsidRPr="003A4CD3">
        <w:t>Posiadam/y wpis do Rejestru Inst</w:t>
      </w:r>
      <w:r>
        <w:t>ytucji Szkoleniowych, prowadzonego</w:t>
      </w:r>
      <w:r w:rsidRPr="003A4CD3">
        <w:t xml:space="preserve"> przez WUP właściwy dla siedziby firmy. Wpis ten jest aktualny oraz potwierdza kontynuowanie działalności szkoleniowej w roku bieżącym.</w:t>
      </w:r>
    </w:p>
    <w:p w:rsidR="00335FA2" w:rsidRPr="003A4CD3" w:rsidRDefault="00335FA2" w:rsidP="00A84A24">
      <w:pPr>
        <w:pStyle w:val="Akapitzlist"/>
        <w:numPr>
          <w:ilvl w:val="0"/>
          <w:numId w:val="21"/>
        </w:numPr>
      </w:pPr>
      <w:r w:rsidRPr="003A4CD3">
        <w:t>Zrealizowałem / liśmy w okresie 12 miesięcy poprzedzających dzień złożenia oferty, co najmniej jedno szkolenie z obszaru zlecanego.</w:t>
      </w:r>
    </w:p>
    <w:p w:rsidR="00335FA2" w:rsidRPr="003A4CD3" w:rsidRDefault="00335FA2" w:rsidP="00A84A24">
      <w:pPr>
        <w:pStyle w:val="Akapitzlist"/>
        <w:numPr>
          <w:ilvl w:val="0"/>
          <w:numId w:val="21"/>
        </w:numPr>
      </w:pPr>
      <w:r w:rsidRPr="003A4CD3">
        <w:t>Program szkolenia jest dostosowany odpowiednio do zapotrzebowania na kwalifikacje identyfikowanego na rynku pracy.</w:t>
      </w:r>
    </w:p>
    <w:p w:rsidR="00335FA2" w:rsidRPr="003A4CD3" w:rsidRDefault="00335FA2" w:rsidP="00A84A24">
      <w:pPr>
        <w:pStyle w:val="Akapitzlist"/>
        <w:numPr>
          <w:ilvl w:val="0"/>
          <w:numId w:val="21"/>
        </w:numPr>
      </w:pPr>
      <w:r w:rsidRPr="003A4CD3">
        <w:t>Posiadam/y certyfikaty jakości usług ( proszę wymienić) ………………………………………………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(w przypadku braku certyfikatów - należy wpisać brak)</w:t>
      </w:r>
    </w:p>
    <w:p w:rsidR="00335FA2" w:rsidRPr="003A4CD3" w:rsidRDefault="00335FA2" w:rsidP="00A84A24">
      <w:pPr>
        <w:pStyle w:val="Akapitzlist"/>
        <w:numPr>
          <w:ilvl w:val="0"/>
          <w:numId w:val="21"/>
        </w:numPr>
      </w:pPr>
      <w:r w:rsidRPr="003A4CD3">
        <w:t>Podpisuję</w:t>
      </w:r>
      <w:r>
        <w:t>/my</w:t>
      </w:r>
      <w:r w:rsidRPr="003A4CD3">
        <w:t xml:space="preserve"> niniejszą ofertę jako osoba</w:t>
      </w:r>
      <w:r>
        <w:t>/y</w:t>
      </w:r>
      <w:r w:rsidRPr="003A4CD3">
        <w:t xml:space="preserve"> do tego upoważniona</w:t>
      </w:r>
      <w:r>
        <w:t>/e</w:t>
      </w:r>
      <w:r w:rsidRPr="003A4CD3">
        <w:t xml:space="preserve"> na podstawie </w:t>
      </w:r>
      <w:r w:rsidRPr="00695173">
        <w:rPr>
          <w:b/>
        </w:rPr>
        <w:t xml:space="preserve">załączonego </w:t>
      </w:r>
      <w:r w:rsidRPr="003A4CD3">
        <w:t>pełnomocnictwa, odpisu z ewidencji działalności gospodarczej lub odpisu z Krajowego Rejestru Sądowego</w:t>
      </w:r>
      <w:r>
        <w:t xml:space="preserve"> lub innego dokumentu</w:t>
      </w:r>
      <w:r w:rsidRPr="003A4CD3">
        <w:t>*.</w:t>
      </w:r>
    </w:p>
    <w:p w:rsidR="00335FA2" w:rsidRPr="003A4CD3" w:rsidRDefault="00335FA2" w:rsidP="00A84A24">
      <w:pPr>
        <w:pStyle w:val="Akapitzlist"/>
        <w:numPr>
          <w:ilvl w:val="0"/>
          <w:numId w:val="21"/>
        </w:numPr>
      </w:pPr>
      <w:r w:rsidRPr="003A4CD3">
        <w:t>Oświadczam</w:t>
      </w:r>
      <w:r>
        <w:t>/my</w:t>
      </w:r>
      <w:r w:rsidRPr="003A4CD3">
        <w:t>, że wypełniłem</w:t>
      </w:r>
      <w:r>
        <w:t>/liśmy</w:t>
      </w:r>
      <w:r w:rsidRPr="003A4CD3">
        <w:t xml:space="preserve"> obowiązki informacyjne przewidziane w art. 13 lub art. 14 RODO wobec osób fizycznych, od których dane osobowe bezpośrednio lub pośrednio pozyskałem</w:t>
      </w:r>
      <w:r>
        <w:t>/liśmy</w:t>
      </w:r>
      <w:r w:rsidRPr="003A4CD3">
        <w:t xml:space="preserve"> w celu ubiegania się o udzielenie zamówienia publicznego w niniejszym postępowaniu.</w:t>
      </w:r>
    </w:p>
    <w:p w:rsidR="00335FA2" w:rsidRPr="003A4CD3" w:rsidRDefault="00335FA2" w:rsidP="00FA6182">
      <w:pPr>
        <w:tabs>
          <w:tab w:val="left" w:pos="2160"/>
          <w:tab w:val="left" w:pos="4320"/>
        </w:tabs>
        <w:jc w:val="both"/>
      </w:pPr>
    </w:p>
    <w:p w:rsidR="00335FA2" w:rsidRPr="003A4CD3" w:rsidRDefault="00335FA2" w:rsidP="00FA6182">
      <w:pPr>
        <w:ind w:left="180"/>
      </w:pPr>
    </w:p>
    <w:p w:rsidR="00335FA2" w:rsidRPr="003A4CD3" w:rsidRDefault="00335FA2" w:rsidP="00FA6182">
      <w:pPr>
        <w:ind w:left="180"/>
      </w:pPr>
    </w:p>
    <w:p w:rsidR="00335FA2" w:rsidRPr="003A4CD3" w:rsidRDefault="00335FA2" w:rsidP="00FA6182">
      <w:pPr>
        <w:ind w:left="3720" w:firstLine="528"/>
      </w:pPr>
      <w:r w:rsidRPr="003A4CD3">
        <w:t>……………………………………………………………………..</w:t>
      </w:r>
    </w:p>
    <w:p w:rsidR="00335FA2" w:rsidRPr="003A4CD3" w:rsidRDefault="00335FA2" w:rsidP="00FA6182">
      <w:pPr>
        <w:ind w:left="4956"/>
      </w:pPr>
      <w:r w:rsidRPr="003A4CD3">
        <w:t>/Pieczęć i podpis Wykonawcy</w:t>
      </w:r>
    </w:p>
    <w:p w:rsidR="00335FA2" w:rsidRPr="003A4CD3" w:rsidRDefault="00335FA2" w:rsidP="00FA6182">
      <w:pPr>
        <w:ind w:left="4956"/>
      </w:pPr>
      <w:r w:rsidRPr="003A4CD3">
        <w:t xml:space="preserve">   lub osoby upoważnionej/  </w:t>
      </w:r>
    </w:p>
    <w:p w:rsidR="00335FA2" w:rsidRPr="003A4CD3" w:rsidRDefault="00335FA2" w:rsidP="00FA6182">
      <w:pPr>
        <w:pStyle w:val="Bodytext30"/>
      </w:pPr>
    </w:p>
    <w:p w:rsidR="00335FA2" w:rsidRPr="003A4CD3" w:rsidRDefault="00335FA2" w:rsidP="00FA6182">
      <w:pPr>
        <w:pStyle w:val="Bodytext30"/>
      </w:pPr>
    </w:p>
    <w:p w:rsidR="00335FA2" w:rsidRPr="003A4CD3" w:rsidRDefault="00335FA2" w:rsidP="00FA6182">
      <w:pPr>
        <w:pStyle w:val="Bodytext30"/>
      </w:pPr>
    </w:p>
    <w:p w:rsidR="00335FA2" w:rsidRPr="003A4CD3" w:rsidRDefault="00335FA2" w:rsidP="00FA6182">
      <w:pPr>
        <w:pStyle w:val="Bodytext30"/>
      </w:pPr>
    </w:p>
    <w:p w:rsidR="00335FA2" w:rsidRPr="003A4CD3" w:rsidRDefault="00335FA2" w:rsidP="00FA6182">
      <w:pPr>
        <w:pStyle w:val="Bodytext30"/>
      </w:pPr>
    </w:p>
    <w:p w:rsidR="00335FA2" w:rsidRPr="003A4CD3" w:rsidRDefault="00335FA2" w:rsidP="00FA6182">
      <w:pPr>
        <w:pStyle w:val="Bodytext30"/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  <w:r w:rsidRPr="003A4CD3">
        <w:rPr>
          <w:b w:val="0"/>
        </w:rPr>
        <w:t>* niepotrzebne skreślić</w:t>
      </w:r>
      <w:r w:rsidRPr="003A4CD3">
        <w:rPr>
          <w:sz w:val="24"/>
          <w:szCs w:val="24"/>
        </w:rPr>
        <w:t xml:space="preserve">   </w:t>
      </w: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708E1">
      <w:pPr>
        <w:jc w:val="both"/>
        <w:rPr>
          <w:sz w:val="20"/>
          <w:szCs w:val="20"/>
        </w:rPr>
      </w:pPr>
      <w:r w:rsidRPr="003A4CD3">
        <w:rPr>
          <w:sz w:val="20"/>
          <w:szCs w:val="20"/>
        </w:rPr>
        <w:t>Załączniki wymagane do oferty:</w:t>
      </w:r>
    </w:p>
    <w:p w:rsidR="00335FA2" w:rsidRPr="00467EAF" w:rsidRDefault="00335FA2" w:rsidP="00A84A24">
      <w:pPr>
        <w:pStyle w:val="Akapitzlist"/>
        <w:numPr>
          <w:ilvl w:val="0"/>
          <w:numId w:val="18"/>
        </w:numPr>
        <w:jc w:val="both"/>
        <w:rPr>
          <w:sz w:val="20"/>
          <w:szCs w:val="20"/>
        </w:rPr>
      </w:pPr>
      <w:r w:rsidRPr="003A4CD3">
        <w:rPr>
          <w:sz w:val="20"/>
          <w:szCs w:val="20"/>
        </w:rPr>
        <w:t xml:space="preserve">Oświadczenie o </w:t>
      </w:r>
      <w:r w:rsidRPr="003A4CD3">
        <w:rPr>
          <w:rFonts w:eastAsia="FreeSerif"/>
          <w:sz w:val="20"/>
          <w:szCs w:val="20"/>
        </w:rPr>
        <w:t xml:space="preserve">dysponowaniu kadrą dydaktyczną </w:t>
      </w:r>
      <w:r w:rsidRPr="003A4CD3">
        <w:rPr>
          <w:rFonts w:eastAsia="FreeSerifBold"/>
          <w:sz w:val="20"/>
          <w:szCs w:val="20"/>
        </w:rPr>
        <w:t>posiadającą odpowiednie kwalifikacje (wykształcenie i/lub uprawnienia zawodowe) i/oraz doświadczenie zawodowe zgodne z kierunkiem szkolenia</w:t>
      </w:r>
      <w:r>
        <w:rPr>
          <w:rFonts w:eastAsia="FreeSerif"/>
          <w:sz w:val="20"/>
          <w:szCs w:val="20"/>
        </w:rPr>
        <w:t xml:space="preserve"> oraz </w:t>
      </w:r>
      <w:r w:rsidRPr="00467EAF">
        <w:rPr>
          <w:sz w:val="20"/>
          <w:szCs w:val="20"/>
        </w:rPr>
        <w:t>o posiadaniu pomieszczeń i wyposażenia dydaktycznego dostosowanych do potrzeb szkolenia</w:t>
      </w:r>
      <w:r>
        <w:rPr>
          <w:sz w:val="20"/>
          <w:szCs w:val="20"/>
        </w:rPr>
        <w:t xml:space="preserve"> </w:t>
      </w:r>
      <w:r w:rsidRPr="00467EAF">
        <w:rPr>
          <w:sz w:val="20"/>
          <w:szCs w:val="20"/>
        </w:rPr>
        <w:t>z uwzględnieniem bezpiecznych i higienicznych warunków realizacji szkolenia.</w:t>
      </w:r>
    </w:p>
    <w:p w:rsidR="00335FA2" w:rsidRPr="003A4CD3" w:rsidRDefault="00335FA2" w:rsidP="00A84A24">
      <w:pPr>
        <w:pStyle w:val="Akapitzlist"/>
        <w:numPr>
          <w:ilvl w:val="0"/>
          <w:numId w:val="18"/>
        </w:numPr>
        <w:jc w:val="both"/>
        <w:rPr>
          <w:sz w:val="20"/>
          <w:szCs w:val="20"/>
        </w:rPr>
      </w:pPr>
      <w:r w:rsidRPr="003A4CD3">
        <w:rPr>
          <w:sz w:val="20"/>
          <w:szCs w:val="20"/>
        </w:rPr>
        <w:t>Wzór zaświadczenia lub innego dokumentu potwierdzającego ukończenie szkolenia i uzyskanie umiejętności lub kwalifikacji, o ile przepisy odrębne nie stanowią inaczej, który zgodnie z Rozporządzeniem Ministra Pracy i Polityki Społecznej z dnia 14 maja 2014 r. w sprawie szczególnych warunków oraz trybu i sposobów prowadzenia usług rynku pracy (Dz. U. z 2014 r. poz. 667).</w:t>
      </w:r>
    </w:p>
    <w:p w:rsidR="00335FA2" w:rsidRDefault="00335FA2" w:rsidP="00A84A24">
      <w:pPr>
        <w:pStyle w:val="Akapitzlist"/>
        <w:numPr>
          <w:ilvl w:val="0"/>
          <w:numId w:val="18"/>
        </w:numPr>
        <w:jc w:val="both"/>
        <w:rPr>
          <w:sz w:val="20"/>
          <w:szCs w:val="20"/>
        </w:rPr>
      </w:pPr>
      <w:r>
        <w:rPr>
          <w:sz w:val="20"/>
          <w:szCs w:val="20"/>
        </w:rPr>
        <w:t>K</w:t>
      </w:r>
      <w:r w:rsidRPr="003A4CD3">
        <w:rPr>
          <w:sz w:val="20"/>
          <w:szCs w:val="20"/>
        </w:rPr>
        <w:t xml:space="preserve">serokopię certyfikatu jakości usług – w </w:t>
      </w:r>
      <w:r>
        <w:rPr>
          <w:sz w:val="20"/>
          <w:szCs w:val="20"/>
        </w:rPr>
        <w:t xml:space="preserve">przypadku </w:t>
      </w:r>
      <w:r w:rsidRPr="003A4CD3">
        <w:rPr>
          <w:sz w:val="20"/>
          <w:szCs w:val="20"/>
        </w:rPr>
        <w:t xml:space="preserve"> posiadania.</w:t>
      </w:r>
    </w:p>
    <w:p w:rsidR="00335FA2" w:rsidRDefault="00335FA2" w:rsidP="00A84A24">
      <w:pPr>
        <w:pStyle w:val="Akapitzlist"/>
        <w:numPr>
          <w:ilvl w:val="0"/>
          <w:numId w:val="18"/>
        </w:numPr>
        <w:jc w:val="both"/>
        <w:rPr>
          <w:sz w:val="20"/>
          <w:szCs w:val="20"/>
        </w:rPr>
      </w:pPr>
      <w:r>
        <w:rPr>
          <w:sz w:val="20"/>
          <w:szCs w:val="20"/>
        </w:rPr>
        <w:t>K</w:t>
      </w:r>
      <w:r w:rsidRPr="003A4CD3">
        <w:rPr>
          <w:sz w:val="20"/>
          <w:szCs w:val="20"/>
        </w:rPr>
        <w:t>serokopię</w:t>
      </w:r>
      <w:r>
        <w:rPr>
          <w:sz w:val="20"/>
          <w:szCs w:val="20"/>
        </w:rPr>
        <w:t xml:space="preserve"> dokumentu wskazującego osobę upoważnioną do zawarcia umowy.</w:t>
      </w:r>
    </w:p>
    <w:p w:rsidR="00335FA2" w:rsidRPr="003A4CD3" w:rsidRDefault="00335FA2" w:rsidP="00467EAF">
      <w:pPr>
        <w:pStyle w:val="Akapitzlist"/>
        <w:ind w:left="720" w:firstLine="0"/>
        <w:jc w:val="both"/>
        <w:rPr>
          <w:sz w:val="20"/>
          <w:szCs w:val="20"/>
        </w:rPr>
      </w:pPr>
    </w:p>
    <w:p w:rsidR="00335FA2" w:rsidRPr="00467EAF" w:rsidRDefault="00335FA2" w:rsidP="00467EAF">
      <w:pPr>
        <w:pStyle w:val="Bodytext30"/>
        <w:jc w:val="right"/>
        <w:rPr>
          <w:b w:val="0"/>
          <w:i w:val="0"/>
        </w:rPr>
      </w:pPr>
      <w:r>
        <w:rPr>
          <w:b w:val="0"/>
        </w:rPr>
        <w:br w:type="column"/>
      </w:r>
      <w:r w:rsidRPr="00467EAF">
        <w:rPr>
          <w:b w:val="0"/>
          <w:i w:val="0"/>
        </w:rPr>
        <w:lastRenderedPageBreak/>
        <w:t>Załącznik nr 4</w:t>
      </w:r>
    </w:p>
    <w:p w:rsidR="00335FA2" w:rsidRDefault="00335FA2" w:rsidP="00FA6182">
      <w:pPr>
        <w:pStyle w:val="Bodytext30"/>
        <w:rPr>
          <w:b w:val="0"/>
        </w:rPr>
      </w:pPr>
    </w:p>
    <w:p w:rsidR="00335FA2" w:rsidRDefault="00335FA2" w:rsidP="00FA6182">
      <w:pPr>
        <w:pStyle w:val="Bodytext30"/>
        <w:rPr>
          <w:b w:val="0"/>
        </w:rPr>
      </w:pPr>
    </w:p>
    <w:p w:rsidR="00335FA2" w:rsidRDefault="00335FA2" w:rsidP="00FA6182">
      <w:pPr>
        <w:pStyle w:val="Bodytext30"/>
        <w:rPr>
          <w:b w:val="0"/>
        </w:rPr>
      </w:pPr>
    </w:p>
    <w:p w:rsidR="00335FA2" w:rsidRDefault="00335FA2" w:rsidP="00FA6182">
      <w:pPr>
        <w:pStyle w:val="Bodytext30"/>
        <w:rPr>
          <w:b w:val="0"/>
        </w:rPr>
      </w:pPr>
    </w:p>
    <w:p w:rsidR="00335FA2" w:rsidRPr="00E47566" w:rsidRDefault="00335FA2" w:rsidP="00E47566">
      <w:pPr>
        <w:pStyle w:val="Bodytext30"/>
        <w:rPr>
          <w:b w:val="0"/>
          <w:i w:val="0"/>
          <w:sz w:val="24"/>
          <w:szCs w:val="24"/>
        </w:rPr>
      </w:pPr>
      <w:r w:rsidRPr="00E47566">
        <w:rPr>
          <w:b w:val="0"/>
          <w:i w:val="0"/>
          <w:sz w:val="24"/>
          <w:szCs w:val="24"/>
        </w:rPr>
        <w:t>…………………………………………</w:t>
      </w:r>
      <w:r w:rsidRPr="00E47566">
        <w:rPr>
          <w:b w:val="0"/>
          <w:i w:val="0"/>
          <w:sz w:val="24"/>
          <w:szCs w:val="24"/>
        </w:rPr>
        <w:tab/>
      </w:r>
      <w:r w:rsidRPr="00E47566">
        <w:rPr>
          <w:b w:val="0"/>
          <w:i w:val="0"/>
          <w:sz w:val="24"/>
          <w:szCs w:val="24"/>
        </w:rPr>
        <w:tab/>
      </w:r>
      <w:r w:rsidRPr="00E47566">
        <w:rPr>
          <w:b w:val="0"/>
          <w:i w:val="0"/>
          <w:sz w:val="24"/>
          <w:szCs w:val="24"/>
        </w:rPr>
        <w:tab/>
        <w:t>……………………………………….</w:t>
      </w:r>
    </w:p>
    <w:p w:rsidR="00335FA2" w:rsidRPr="00E47566" w:rsidRDefault="00335FA2" w:rsidP="00E47566">
      <w:pPr>
        <w:pStyle w:val="Bodytext30"/>
        <w:rPr>
          <w:b w:val="0"/>
          <w:i w:val="0"/>
          <w:sz w:val="24"/>
          <w:szCs w:val="24"/>
        </w:rPr>
      </w:pPr>
      <w:r w:rsidRPr="00E47566">
        <w:rPr>
          <w:b w:val="0"/>
          <w:i w:val="0"/>
          <w:sz w:val="24"/>
          <w:szCs w:val="24"/>
        </w:rPr>
        <w:t>/pieczęć instytucji szkoleniowej/</w:t>
      </w:r>
      <w:r w:rsidRPr="00E47566">
        <w:rPr>
          <w:b w:val="0"/>
          <w:i w:val="0"/>
          <w:sz w:val="24"/>
          <w:szCs w:val="24"/>
        </w:rPr>
        <w:tab/>
      </w:r>
      <w:r w:rsidRPr="00E47566">
        <w:rPr>
          <w:b w:val="0"/>
          <w:i w:val="0"/>
          <w:sz w:val="24"/>
          <w:szCs w:val="24"/>
        </w:rPr>
        <w:tab/>
      </w:r>
      <w:r w:rsidRPr="00E47566">
        <w:rPr>
          <w:b w:val="0"/>
          <w:i w:val="0"/>
          <w:sz w:val="24"/>
          <w:szCs w:val="24"/>
        </w:rPr>
        <w:tab/>
        <w:t>/miejscowość, data/</w:t>
      </w:r>
    </w:p>
    <w:p w:rsidR="00335FA2" w:rsidRPr="00E47566" w:rsidRDefault="00335FA2" w:rsidP="00E47566">
      <w:pPr>
        <w:pStyle w:val="Bodytext30"/>
        <w:rPr>
          <w:b w:val="0"/>
          <w:i w:val="0"/>
          <w:sz w:val="24"/>
          <w:szCs w:val="24"/>
        </w:rPr>
      </w:pPr>
    </w:p>
    <w:p w:rsidR="00335FA2" w:rsidRPr="00E47566" w:rsidRDefault="00335FA2" w:rsidP="00E47566">
      <w:pPr>
        <w:pStyle w:val="Bodytext30"/>
        <w:rPr>
          <w:b w:val="0"/>
          <w:i w:val="0"/>
          <w:sz w:val="24"/>
          <w:szCs w:val="24"/>
        </w:rPr>
      </w:pPr>
    </w:p>
    <w:p w:rsidR="00335FA2" w:rsidRPr="00E47566" w:rsidRDefault="00335FA2" w:rsidP="00E47566">
      <w:pPr>
        <w:pStyle w:val="Bodytext30"/>
        <w:rPr>
          <w:b w:val="0"/>
          <w:i w:val="0"/>
          <w:sz w:val="24"/>
          <w:szCs w:val="24"/>
        </w:rPr>
      </w:pPr>
    </w:p>
    <w:p w:rsidR="00335FA2" w:rsidRPr="00E47566" w:rsidRDefault="00335FA2" w:rsidP="00E47566">
      <w:pPr>
        <w:pStyle w:val="Bodytext30"/>
        <w:rPr>
          <w:b w:val="0"/>
          <w:i w:val="0"/>
          <w:sz w:val="24"/>
          <w:szCs w:val="24"/>
        </w:rPr>
      </w:pPr>
    </w:p>
    <w:p w:rsidR="00335FA2" w:rsidRPr="00E47566" w:rsidRDefault="00335FA2" w:rsidP="00E47566">
      <w:pPr>
        <w:pStyle w:val="Bodytext30"/>
        <w:rPr>
          <w:b w:val="0"/>
          <w:i w:val="0"/>
          <w:sz w:val="24"/>
          <w:szCs w:val="24"/>
        </w:rPr>
      </w:pPr>
    </w:p>
    <w:p w:rsidR="00335FA2" w:rsidRPr="00E47566" w:rsidRDefault="00335FA2" w:rsidP="00E47566">
      <w:pPr>
        <w:pStyle w:val="Bodytext30"/>
        <w:rPr>
          <w:b w:val="0"/>
          <w:i w:val="0"/>
          <w:sz w:val="24"/>
          <w:szCs w:val="24"/>
        </w:rPr>
      </w:pPr>
    </w:p>
    <w:p w:rsidR="00335FA2" w:rsidRPr="00E47566" w:rsidRDefault="00335FA2" w:rsidP="00E47566">
      <w:pPr>
        <w:pStyle w:val="Bodytext30"/>
        <w:rPr>
          <w:b w:val="0"/>
          <w:i w:val="0"/>
          <w:sz w:val="24"/>
          <w:szCs w:val="24"/>
        </w:rPr>
      </w:pPr>
    </w:p>
    <w:p w:rsidR="00335FA2" w:rsidRPr="00E47566" w:rsidRDefault="00335FA2" w:rsidP="00E47566">
      <w:pPr>
        <w:pStyle w:val="Bodytext30"/>
        <w:jc w:val="center"/>
        <w:rPr>
          <w:b w:val="0"/>
          <w:i w:val="0"/>
          <w:sz w:val="24"/>
          <w:szCs w:val="24"/>
        </w:rPr>
      </w:pPr>
      <w:r w:rsidRPr="00E47566">
        <w:rPr>
          <w:b w:val="0"/>
          <w:i w:val="0"/>
          <w:sz w:val="24"/>
          <w:szCs w:val="24"/>
        </w:rPr>
        <w:t>OŚWIADCZENIE</w:t>
      </w:r>
    </w:p>
    <w:p w:rsidR="00335FA2" w:rsidRPr="00E47566" w:rsidRDefault="00335FA2" w:rsidP="00E47566">
      <w:pPr>
        <w:pStyle w:val="Bodytext30"/>
        <w:jc w:val="center"/>
        <w:rPr>
          <w:b w:val="0"/>
          <w:i w:val="0"/>
          <w:sz w:val="24"/>
          <w:szCs w:val="24"/>
        </w:rPr>
      </w:pPr>
    </w:p>
    <w:p w:rsidR="00335FA2" w:rsidRPr="00E47566" w:rsidRDefault="00335FA2" w:rsidP="00E47566">
      <w:pPr>
        <w:pStyle w:val="Bodytext30"/>
        <w:jc w:val="center"/>
        <w:rPr>
          <w:b w:val="0"/>
          <w:i w:val="0"/>
          <w:sz w:val="24"/>
          <w:szCs w:val="24"/>
        </w:rPr>
      </w:pPr>
    </w:p>
    <w:p w:rsidR="00335FA2" w:rsidRDefault="00335FA2" w:rsidP="00E47566">
      <w:pPr>
        <w:pStyle w:val="Bodytext30"/>
        <w:rPr>
          <w:b w:val="0"/>
          <w:i w:val="0"/>
          <w:sz w:val="24"/>
          <w:szCs w:val="24"/>
        </w:rPr>
      </w:pPr>
      <w:r w:rsidRPr="00E47566">
        <w:rPr>
          <w:b w:val="0"/>
          <w:i w:val="0"/>
          <w:sz w:val="24"/>
          <w:szCs w:val="24"/>
        </w:rPr>
        <w:t>Składając ofertę szkoleniową na przeprowadzenie szkolenia pn.</w:t>
      </w:r>
    </w:p>
    <w:p w:rsidR="00335FA2" w:rsidRPr="00E47566" w:rsidRDefault="00335FA2" w:rsidP="00E47566">
      <w:pPr>
        <w:pStyle w:val="Bodytext30"/>
        <w:rPr>
          <w:b w:val="0"/>
          <w:i w:val="0"/>
          <w:sz w:val="24"/>
          <w:szCs w:val="24"/>
        </w:rPr>
      </w:pPr>
    </w:p>
    <w:p w:rsidR="00335FA2" w:rsidRDefault="00335FA2" w:rsidP="00E47566">
      <w:pPr>
        <w:pStyle w:val="Bodytext30"/>
        <w:rPr>
          <w:b w:val="0"/>
          <w:i w:val="0"/>
          <w:sz w:val="24"/>
          <w:szCs w:val="24"/>
        </w:rPr>
      </w:pPr>
      <w:r w:rsidRPr="00E47566">
        <w:rPr>
          <w:b w:val="0"/>
          <w:i w:val="0"/>
          <w:sz w:val="24"/>
          <w:szCs w:val="24"/>
        </w:rPr>
        <w:t>……………………………………………………………………………………………</w:t>
      </w:r>
    </w:p>
    <w:p w:rsidR="00335FA2" w:rsidRDefault="00335FA2" w:rsidP="00E47566">
      <w:pPr>
        <w:pStyle w:val="Bodytext30"/>
        <w:rPr>
          <w:b w:val="0"/>
          <w:i w:val="0"/>
          <w:sz w:val="24"/>
          <w:szCs w:val="24"/>
        </w:rPr>
      </w:pPr>
    </w:p>
    <w:p w:rsidR="00335FA2" w:rsidRPr="00E47566" w:rsidRDefault="00335FA2" w:rsidP="00E47566">
      <w:pPr>
        <w:pStyle w:val="Bodytext30"/>
        <w:rPr>
          <w:b w:val="0"/>
          <w:i w:val="0"/>
          <w:sz w:val="24"/>
          <w:szCs w:val="24"/>
        </w:rPr>
      </w:pPr>
      <w:r w:rsidRPr="00E47566">
        <w:rPr>
          <w:b w:val="0"/>
          <w:i w:val="0"/>
          <w:sz w:val="24"/>
          <w:szCs w:val="24"/>
        </w:rPr>
        <w:t xml:space="preserve"> oświadczam, że:</w:t>
      </w:r>
    </w:p>
    <w:p w:rsidR="00335FA2" w:rsidRPr="00E47566" w:rsidRDefault="00335FA2" w:rsidP="00E47566">
      <w:pPr>
        <w:pStyle w:val="Akapitzlist"/>
        <w:ind w:left="720" w:firstLine="0"/>
        <w:rPr>
          <w:sz w:val="24"/>
          <w:szCs w:val="24"/>
        </w:rPr>
      </w:pPr>
    </w:p>
    <w:p w:rsidR="00335FA2" w:rsidRPr="00E47566" w:rsidRDefault="00335FA2" w:rsidP="00E47566">
      <w:pPr>
        <w:ind w:left="360"/>
        <w:jc w:val="both"/>
        <w:rPr>
          <w:rFonts w:eastAsia="FreeSerif"/>
          <w:sz w:val="24"/>
          <w:szCs w:val="24"/>
        </w:rPr>
      </w:pPr>
      <w:r>
        <w:rPr>
          <w:rFonts w:eastAsia="FreeSerif"/>
          <w:sz w:val="24"/>
          <w:szCs w:val="24"/>
        </w:rPr>
        <w:t>d</w:t>
      </w:r>
      <w:r w:rsidRPr="00E47566">
        <w:rPr>
          <w:rFonts w:eastAsia="FreeSerif"/>
          <w:sz w:val="24"/>
          <w:szCs w:val="24"/>
        </w:rPr>
        <w:t xml:space="preserve">ysponuję/ nie dysponuję* kadrą dydaktyczną </w:t>
      </w:r>
      <w:r w:rsidRPr="00E47566">
        <w:rPr>
          <w:rFonts w:eastAsia="FreeSerifBold"/>
          <w:sz w:val="24"/>
          <w:szCs w:val="24"/>
        </w:rPr>
        <w:t>posiadającą odpowiednie kwalifikacje (wykształcenie i/lub uprawnienia zawodowe) i/oraz doświadczenie zawodowe zgodne z kierunkiem szkolenia</w:t>
      </w:r>
      <w:r w:rsidRPr="00E47566">
        <w:rPr>
          <w:rFonts w:eastAsia="FreeSerif"/>
          <w:sz w:val="24"/>
          <w:szCs w:val="24"/>
        </w:rPr>
        <w:t>,</w:t>
      </w:r>
    </w:p>
    <w:p w:rsidR="00335FA2" w:rsidRPr="00E47566" w:rsidRDefault="00335FA2" w:rsidP="00E47566">
      <w:pPr>
        <w:ind w:left="360"/>
        <w:jc w:val="both"/>
        <w:rPr>
          <w:rFonts w:eastAsia="FreeSerif"/>
          <w:sz w:val="24"/>
          <w:szCs w:val="24"/>
        </w:rPr>
      </w:pPr>
    </w:p>
    <w:p w:rsidR="00335FA2" w:rsidRDefault="00335FA2" w:rsidP="00E47566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E47566">
        <w:rPr>
          <w:sz w:val="24"/>
          <w:szCs w:val="24"/>
        </w:rPr>
        <w:t>osiadam/nie posiadam* pomieszcz</w:t>
      </w:r>
      <w:r>
        <w:rPr>
          <w:sz w:val="24"/>
          <w:szCs w:val="24"/>
        </w:rPr>
        <w:t>enia i wyposażenie dydaktyczne</w:t>
      </w:r>
      <w:r w:rsidRPr="00E47566">
        <w:rPr>
          <w:sz w:val="24"/>
          <w:szCs w:val="24"/>
        </w:rPr>
        <w:t xml:space="preserve"> dostosowan</w:t>
      </w:r>
      <w:r>
        <w:rPr>
          <w:sz w:val="24"/>
          <w:szCs w:val="24"/>
        </w:rPr>
        <w:t>e</w:t>
      </w:r>
      <w:r w:rsidRPr="00E47566">
        <w:rPr>
          <w:sz w:val="24"/>
          <w:szCs w:val="24"/>
        </w:rPr>
        <w:t xml:space="preserve"> do potrzeb szkolenia</w:t>
      </w:r>
      <w:r>
        <w:rPr>
          <w:sz w:val="24"/>
          <w:szCs w:val="24"/>
        </w:rPr>
        <w:br/>
        <w:t>z</w:t>
      </w:r>
      <w:r w:rsidRPr="00E47566">
        <w:rPr>
          <w:sz w:val="24"/>
          <w:szCs w:val="24"/>
        </w:rPr>
        <w:t xml:space="preserve"> uwzględnieniem bezpiecznych i higienicznych warunków realizacji szkolenia.</w:t>
      </w:r>
    </w:p>
    <w:p w:rsidR="00335FA2" w:rsidRDefault="00335FA2" w:rsidP="00E47566">
      <w:pPr>
        <w:ind w:left="360"/>
        <w:jc w:val="both"/>
        <w:rPr>
          <w:sz w:val="24"/>
          <w:szCs w:val="24"/>
        </w:rPr>
      </w:pPr>
    </w:p>
    <w:p w:rsidR="00335FA2" w:rsidRDefault="00335FA2" w:rsidP="00E47566">
      <w:pPr>
        <w:ind w:left="360"/>
        <w:jc w:val="both"/>
        <w:rPr>
          <w:sz w:val="24"/>
          <w:szCs w:val="24"/>
        </w:rPr>
      </w:pPr>
    </w:p>
    <w:p w:rsidR="00335FA2" w:rsidRDefault="00335FA2" w:rsidP="00E47566">
      <w:pPr>
        <w:ind w:left="360"/>
        <w:jc w:val="both"/>
        <w:rPr>
          <w:sz w:val="24"/>
          <w:szCs w:val="24"/>
        </w:rPr>
      </w:pPr>
    </w:p>
    <w:p w:rsidR="00335FA2" w:rsidRDefault="00335FA2" w:rsidP="00E47566">
      <w:pPr>
        <w:ind w:left="360"/>
        <w:jc w:val="both"/>
        <w:rPr>
          <w:sz w:val="24"/>
          <w:szCs w:val="24"/>
        </w:rPr>
      </w:pPr>
    </w:p>
    <w:p w:rsidR="00335FA2" w:rsidRDefault="00335FA2" w:rsidP="00E47566">
      <w:pPr>
        <w:ind w:left="360"/>
        <w:jc w:val="both"/>
        <w:rPr>
          <w:sz w:val="24"/>
          <w:szCs w:val="24"/>
        </w:rPr>
      </w:pPr>
    </w:p>
    <w:p w:rsidR="00335FA2" w:rsidRPr="003A4CD3" w:rsidRDefault="00335FA2" w:rsidP="00467EAF">
      <w:pPr>
        <w:ind w:left="3720" w:firstLine="528"/>
      </w:pPr>
      <w:r w:rsidRPr="003A4CD3">
        <w:t>……………………………………………………………………..</w:t>
      </w:r>
    </w:p>
    <w:p w:rsidR="00335FA2" w:rsidRPr="003A4CD3" w:rsidRDefault="00335FA2" w:rsidP="00467EAF">
      <w:pPr>
        <w:ind w:left="4956"/>
      </w:pPr>
      <w:r w:rsidRPr="003A4CD3">
        <w:t>/Pieczęć i podpis Wykonawcy</w:t>
      </w:r>
    </w:p>
    <w:p w:rsidR="00335FA2" w:rsidRDefault="00335FA2" w:rsidP="00A84A24">
      <w:pPr>
        <w:ind w:left="4956"/>
      </w:pPr>
      <w:r w:rsidRPr="003A4CD3">
        <w:t xml:space="preserve">   lub osoby upoważnionej/</w:t>
      </w:r>
    </w:p>
    <w:p w:rsidR="00335FA2" w:rsidRDefault="00335FA2" w:rsidP="00A84A24">
      <w:pPr>
        <w:ind w:left="4956"/>
      </w:pPr>
    </w:p>
    <w:p w:rsidR="00335FA2" w:rsidRDefault="00335FA2" w:rsidP="00A84A24">
      <w:pPr>
        <w:ind w:left="4956"/>
      </w:pPr>
    </w:p>
    <w:p w:rsidR="00335FA2" w:rsidRDefault="00335FA2" w:rsidP="00A84A24">
      <w:pPr>
        <w:ind w:left="4956"/>
      </w:pPr>
    </w:p>
    <w:p w:rsidR="00335FA2" w:rsidRDefault="00335FA2" w:rsidP="00A84A24">
      <w:pPr>
        <w:ind w:left="4956"/>
      </w:pPr>
    </w:p>
    <w:p w:rsidR="00335FA2" w:rsidRDefault="00335FA2" w:rsidP="00A84A24">
      <w:pPr>
        <w:ind w:left="4956"/>
      </w:pPr>
    </w:p>
    <w:p w:rsidR="00335FA2" w:rsidRDefault="00335FA2" w:rsidP="00A84A24">
      <w:pPr>
        <w:ind w:left="4956"/>
      </w:pPr>
    </w:p>
    <w:p w:rsidR="00335FA2" w:rsidRDefault="00335FA2" w:rsidP="00A84A24">
      <w:pPr>
        <w:ind w:left="4956"/>
      </w:pPr>
    </w:p>
    <w:p w:rsidR="00335FA2" w:rsidRPr="00A84A24" w:rsidRDefault="00335FA2" w:rsidP="00A84A24">
      <w:pPr>
        <w:ind w:left="4956"/>
      </w:pPr>
    </w:p>
    <w:p w:rsidR="00335FA2" w:rsidRPr="003A4CD3" w:rsidRDefault="00335FA2" w:rsidP="00002F19">
      <w:pPr>
        <w:ind w:left="720"/>
        <w:jc w:val="both"/>
        <w:rPr>
          <w:sz w:val="24"/>
          <w:szCs w:val="24"/>
        </w:rPr>
      </w:pPr>
      <w:r w:rsidRPr="00A84A24">
        <w:rPr>
          <w:i/>
          <w:sz w:val="24"/>
          <w:szCs w:val="24"/>
        </w:rPr>
        <w:t>* Niepotrzebne skreślić</w:t>
      </w:r>
    </w:p>
    <w:sectPr w:rsidR="00335FA2" w:rsidRPr="003A4CD3" w:rsidSect="00431B33">
      <w:pgSz w:w="11910" w:h="16840"/>
      <w:pgMar w:top="720" w:right="720" w:bottom="720" w:left="720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FreeSerif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FreeSerif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>
      <w:start w:val="97"/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/>
        <w:i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0F"/>
    <w:multiLevelType w:val="singleLevel"/>
    <w:tmpl w:val="0000000F"/>
    <w:name w:val="WW8Num3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" w15:restartNumberingAfterBreak="0">
    <w:nsid w:val="00000012"/>
    <w:multiLevelType w:val="singleLevel"/>
    <w:tmpl w:val="00000012"/>
    <w:name w:val="WW8Num3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376E97"/>
    <w:multiLevelType w:val="hybridMultilevel"/>
    <w:tmpl w:val="BC7ECB6A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03EE7653"/>
    <w:multiLevelType w:val="hybridMultilevel"/>
    <w:tmpl w:val="9692E8F0"/>
    <w:lvl w:ilvl="0" w:tplc="D438F76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C066D04"/>
    <w:multiLevelType w:val="hybridMultilevel"/>
    <w:tmpl w:val="1AC69682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0CD21847"/>
    <w:multiLevelType w:val="hybridMultilevel"/>
    <w:tmpl w:val="9E161E2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F18134C"/>
    <w:multiLevelType w:val="hybridMultilevel"/>
    <w:tmpl w:val="FBC8B08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FAE7EF1"/>
    <w:multiLevelType w:val="hybridMultilevel"/>
    <w:tmpl w:val="94AE6002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2111409A"/>
    <w:multiLevelType w:val="hybridMultilevel"/>
    <w:tmpl w:val="27B6B686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258A603E"/>
    <w:multiLevelType w:val="hybridMultilevel"/>
    <w:tmpl w:val="9DE6F510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2729772A"/>
    <w:multiLevelType w:val="hybridMultilevel"/>
    <w:tmpl w:val="8F345218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297B1257"/>
    <w:multiLevelType w:val="hybridMultilevel"/>
    <w:tmpl w:val="6E22B0C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F534254"/>
    <w:multiLevelType w:val="hybridMultilevel"/>
    <w:tmpl w:val="C14AE45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0E570EF"/>
    <w:multiLevelType w:val="hybridMultilevel"/>
    <w:tmpl w:val="9DE6F510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313B73C8"/>
    <w:multiLevelType w:val="hybridMultilevel"/>
    <w:tmpl w:val="9692E8F0"/>
    <w:lvl w:ilvl="0" w:tplc="D438F76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9663687"/>
    <w:multiLevelType w:val="hybridMultilevel"/>
    <w:tmpl w:val="3D567256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 w15:restartNumberingAfterBreak="0">
    <w:nsid w:val="4F831F1D"/>
    <w:multiLevelType w:val="hybridMultilevel"/>
    <w:tmpl w:val="94AE6002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5514171E"/>
    <w:multiLevelType w:val="hybridMultilevel"/>
    <w:tmpl w:val="2DEADD68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 w15:restartNumberingAfterBreak="0">
    <w:nsid w:val="5613637E"/>
    <w:multiLevelType w:val="hybridMultilevel"/>
    <w:tmpl w:val="29DEB05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A1D4D09"/>
    <w:multiLevelType w:val="hybridMultilevel"/>
    <w:tmpl w:val="0D34EBC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C8F27AF"/>
    <w:multiLevelType w:val="hybridMultilevel"/>
    <w:tmpl w:val="2E469A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0986935"/>
    <w:multiLevelType w:val="hybridMultilevel"/>
    <w:tmpl w:val="E4E6FC7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6A9C2AB5"/>
    <w:multiLevelType w:val="hybridMultilevel"/>
    <w:tmpl w:val="C4463E04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 w15:restartNumberingAfterBreak="0">
    <w:nsid w:val="6B660427"/>
    <w:multiLevelType w:val="hybridMultilevel"/>
    <w:tmpl w:val="E12611B4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 w15:restartNumberingAfterBreak="0">
    <w:nsid w:val="6E01693F"/>
    <w:multiLevelType w:val="hybridMultilevel"/>
    <w:tmpl w:val="C4463E04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6" w15:restartNumberingAfterBreak="0">
    <w:nsid w:val="6F264DD5"/>
    <w:multiLevelType w:val="hybridMultilevel"/>
    <w:tmpl w:val="A426EDC2"/>
    <w:lvl w:ilvl="0" w:tplc="D31099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732A6A3A"/>
    <w:multiLevelType w:val="hybridMultilevel"/>
    <w:tmpl w:val="96ACDE80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7438682D"/>
    <w:multiLevelType w:val="hybridMultilevel"/>
    <w:tmpl w:val="798C66AC"/>
    <w:lvl w:ilvl="0" w:tplc="099AD5B8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29" w15:restartNumberingAfterBreak="0">
    <w:nsid w:val="79D81A33"/>
    <w:multiLevelType w:val="hybridMultilevel"/>
    <w:tmpl w:val="AE4876F8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7"/>
  </w:num>
  <w:num w:numId="2">
    <w:abstractNumId w:val="21"/>
  </w:num>
  <w:num w:numId="3">
    <w:abstractNumId w:val="9"/>
  </w:num>
  <w:num w:numId="4">
    <w:abstractNumId w:val="20"/>
  </w:num>
  <w:num w:numId="5">
    <w:abstractNumId w:val="24"/>
  </w:num>
  <w:num w:numId="6">
    <w:abstractNumId w:val="6"/>
  </w:num>
  <w:num w:numId="7">
    <w:abstractNumId w:val="11"/>
  </w:num>
  <w:num w:numId="8">
    <w:abstractNumId w:val="5"/>
  </w:num>
  <w:num w:numId="9">
    <w:abstractNumId w:val="13"/>
  </w:num>
  <w:num w:numId="10">
    <w:abstractNumId w:val="18"/>
  </w:num>
  <w:num w:numId="11">
    <w:abstractNumId w:val="19"/>
  </w:num>
  <w:num w:numId="12">
    <w:abstractNumId w:val="7"/>
  </w:num>
  <w:num w:numId="1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22"/>
  </w:num>
  <w:num w:numId="16">
    <w:abstractNumId w:val="26"/>
  </w:num>
  <w:num w:numId="17">
    <w:abstractNumId w:val="3"/>
  </w:num>
  <w:num w:numId="18">
    <w:abstractNumId w:val="15"/>
  </w:num>
  <w:num w:numId="19">
    <w:abstractNumId w:val="1"/>
  </w:num>
  <w:num w:numId="20">
    <w:abstractNumId w:val="2"/>
  </w:num>
  <w:num w:numId="21">
    <w:abstractNumId w:val="12"/>
  </w:num>
  <w:num w:numId="22">
    <w:abstractNumId w:val="4"/>
  </w:num>
  <w:num w:numId="23">
    <w:abstractNumId w:val="25"/>
  </w:num>
  <w:num w:numId="24">
    <w:abstractNumId w:val="16"/>
  </w:num>
  <w:num w:numId="25">
    <w:abstractNumId w:val="23"/>
  </w:num>
  <w:num w:numId="26">
    <w:abstractNumId w:val="8"/>
  </w:num>
  <w:num w:numId="27">
    <w:abstractNumId w:val="14"/>
  </w:num>
  <w:num w:numId="28">
    <w:abstractNumId w:val="10"/>
  </w:num>
  <w:num w:numId="29">
    <w:abstractNumId w:val="2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oNotTrackMoves/>
  <w:defaultTabStop w:val="720"/>
  <w:hyphenationZone w:val="425"/>
  <w:drawingGridHorizontalSpacing w:val="110"/>
  <w:displayHorizontalDrawingGridEvery w:val="2"/>
  <w:characterSpacingControl w:val="doNotCompress"/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7377"/>
    <w:rsid w:val="0000115A"/>
    <w:rsid w:val="00002F19"/>
    <w:rsid w:val="000145AF"/>
    <w:rsid w:val="00024853"/>
    <w:rsid w:val="00047FD4"/>
    <w:rsid w:val="00075DA7"/>
    <w:rsid w:val="0007670D"/>
    <w:rsid w:val="00082910"/>
    <w:rsid w:val="000911BA"/>
    <w:rsid w:val="00096F40"/>
    <w:rsid w:val="000B0396"/>
    <w:rsid w:val="000C6A5D"/>
    <w:rsid w:val="000C7409"/>
    <w:rsid w:val="000D7FA7"/>
    <w:rsid w:val="000F2EA3"/>
    <w:rsid w:val="00122867"/>
    <w:rsid w:val="00140879"/>
    <w:rsid w:val="001431FC"/>
    <w:rsid w:val="0014354C"/>
    <w:rsid w:val="001730B4"/>
    <w:rsid w:val="00173461"/>
    <w:rsid w:val="0017789A"/>
    <w:rsid w:val="00197D97"/>
    <w:rsid w:val="001A2A19"/>
    <w:rsid w:val="001A7CFB"/>
    <w:rsid w:val="001E2569"/>
    <w:rsid w:val="001F1715"/>
    <w:rsid w:val="00217CD2"/>
    <w:rsid w:val="00250B32"/>
    <w:rsid w:val="0026658C"/>
    <w:rsid w:val="002778F9"/>
    <w:rsid w:val="002854EC"/>
    <w:rsid w:val="00290707"/>
    <w:rsid w:val="002A70BF"/>
    <w:rsid w:val="002B2B60"/>
    <w:rsid w:val="002B779D"/>
    <w:rsid w:val="002C14C1"/>
    <w:rsid w:val="002E0B5B"/>
    <w:rsid w:val="00314787"/>
    <w:rsid w:val="00335FA2"/>
    <w:rsid w:val="00336711"/>
    <w:rsid w:val="00344531"/>
    <w:rsid w:val="00346728"/>
    <w:rsid w:val="00370D17"/>
    <w:rsid w:val="00395DB1"/>
    <w:rsid w:val="003A41A8"/>
    <w:rsid w:val="003A4CD3"/>
    <w:rsid w:val="003E1327"/>
    <w:rsid w:val="003E1BEA"/>
    <w:rsid w:val="003E6C37"/>
    <w:rsid w:val="00431B33"/>
    <w:rsid w:val="00467EAF"/>
    <w:rsid w:val="004730D9"/>
    <w:rsid w:val="004875C2"/>
    <w:rsid w:val="0048760D"/>
    <w:rsid w:val="0049553F"/>
    <w:rsid w:val="004B038A"/>
    <w:rsid w:val="004E186A"/>
    <w:rsid w:val="004F1C19"/>
    <w:rsid w:val="00511CBF"/>
    <w:rsid w:val="00526B4A"/>
    <w:rsid w:val="00536641"/>
    <w:rsid w:val="00536E2D"/>
    <w:rsid w:val="005425DC"/>
    <w:rsid w:val="00546655"/>
    <w:rsid w:val="005659A8"/>
    <w:rsid w:val="005A0E10"/>
    <w:rsid w:val="005A1AD7"/>
    <w:rsid w:val="005B3A4A"/>
    <w:rsid w:val="005C2DE9"/>
    <w:rsid w:val="005D4D2C"/>
    <w:rsid w:val="005D59C7"/>
    <w:rsid w:val="005D6D1E"/>
    <w:rsid w:val="005E0D6E"/>
    <w:rsid w:val="00602A92"/>
    <w:rsid w:val="006060EB"/>
    <w:rsid w:val="00612312"/>
    <w:rsid w:val="006161F6"/>
    <w:rsid w:val="00631657"/>
    <w:rsid w:val="00654684"/>
    <w:rsid w:val="0065799F"/>
    <w:rsid w:val="00673868"/>
    <w:rsid w:val="00673A00"/>
    <w:rsid w:val="00681293"/>
    <w:rsid w:val="00684EA1"/>
    <w:rsid w:val="00695173"/>
    <w:rsid w:val="006B0E6A"/>
    <w:rsid w:val="006B4D6F"/>
    <w:rsid w:val="006C7511"/>
    <w:rsid w:val="006E2CA3"/>
    <w:rsid w:val="006F74A2"/>
    <w:rsid w:val="00717D82"/>
    <w:rsid w:val="00734014"/>
    <w:rsid w:val="00760202"/>
    <w:rsid w:val="00761D4A"/>
    <w:rsid w:val="00767FDA"/>
    <w:rsid w:val="007776D9"/>
    <w:rsid w:val="00782BC1"/>
    <w:rsid w:val="00783A65"/>
    <w:rsid w:val="00790FDA"/>
    <w:rsid w:val="00795AB2"/>
    <w:rsid w:val="00797DEE"/>
    <w:rsid w:val="007A2840"/>
    <w:rsid w:val="007B633D"/>
    <w:rsid w:val="007C1C91"/>
    <w:rsid w:val="00800388"/>
    <w:rsid w:val="00820F14"/>
    <w:rsid w:val="008229EC"/>
    <w:rsid w:val="00850DA0"/>
    <w:rsid w:val="00853B78"/>
    <w:rsid w:val="008629DF"/>
    <w:rsid w:val="00871130"/>
    <w:rsid w:val="00874EB1"/>
    <w:rsid w:val="00883672"/>
    <w:rsid w:val="00886F69"/>
    <w:rsid w:val="008907A4"/>
    <w:rsid w:val="008A52CE"/>
    <w:rsid w:val="008C4292"/>
    <w:rsid w:val="008E693A"/>
    <w:rsid w:val="00910EBF"/>
    <w:rsid w:val="0091292E"/>
    <w:rsid w:val="00945DFB"/>
    <w:rsid w:val="0095101E"/>
    <w:rsid w:val="00974B30"/>
    <w:rsid w:val="00982BA3"/>
    <w:rsid w:val="00986FCE"/>
    <w:rsid w:val="00996AF7"/>
    <w:rsid w:val="009A49AB"/>
    <w:rsid w:val="009F0772"/>
    <w:rsid w:val="00A204DB"/>
    <w:rsid w:val="00A33158"/>
    <w:rsid w:val="00A37A90"/>
    <w:rsid w:val="00A67C33"/>
    <w:rsid w:val="00A76896"/>
    <w:rsid w:val="00A8266F"/>
    <w:rsid w:val="00A84A24"/>
    <w:rsid w:val="00A97208"/>
    <w:rsid w:val="00AC487D"/>
    <w:rsid w:val="00AF07BB"/>
    <w:rsid w:val="00AF26E2"/>
    <w:rsid w:val="00B33AE7"/>
    <w:rsid w:val="00B33DD9"/>
    <w:rsid w:val="00B34167"/>
    <w:rsid w:val="00B42FB1"/>
    <w:rsid w:val="00B44357"/>
    <w:rsid w:val="00B44555"/>
    <w:rsid w:val="00B8220C"/>
    <w:rsid w:val="00BA5E17"/>
    <w:rsid w:val="00BB02B6"/>
    <w:rsid w:val="00BB50BE"/>
    <w:rsid w:val="00BC0033"/>
    <w:rsid w:val="00BC5458"/>
    <w:rsid w:val="00BE3024"/>
    <w:rsid w:val="00BE7D7F"/>
    <w:rsid w:val="00C016E2"/>
    <w:rsid w:val="00C056A3"/>
    <w:rsid w:val="00C057F3"/>
    <w:rsid w:val="00C113E8"/>
    <w:rsid w:val="00C213D4"/>
    <w:rsid w:val="00C4461A"/>
    <w:rsid w:val="00C67E75"/>
    <w:rsid w:val="00C67F07"/>
    <w:rsid w:val="00C84F19"/>
    <w:rsid w:val="00C907AF"/>
    <w:rsid w:val="00C915E9"/>
    <w:rsid w:val="00C93071"/>
    <w:rsid w:val="00C9387A"/>
    <w:rsid w:val="00C9641E"/>
    <w:rsid w:val="00CA0C9C"/>
    <w:rsid w:val="00CA7207"/>
    <w:rsid w:val="00CB7F5E"/>
    <w:rsid w:val="00CD6EC0"/>
    <w:rsid w:val="00D76BC9"/>
    <w:rsid w:val="00D771F1"/>
    <w:rsid w:val="00D9372A"/>
    <w:rsid w:val="00DA0C37"/>
    <w:rsid w:val="00DA0D5E"/>
    <w:rsid w:val="00DB3940"/>
    <w:rsid w:val="00DB57AB"/>
    <w:rsid w:val="00DC6C5D"/>
    <w:rsid w:val="00DC7377"/>
    <w:rsid w:val="00DD07C6"/>
    <w:rsid w:val="00DE28E9"/>
    <w:rsid w:val="00E0566E"/>
    <w:rsid w:val="00E11E59"/>
    <w:rsid w:val="00E126C5"/>
    <w:rsid w:val="00E22B83"/>
    <w:rsid w:val="00E360E5"/>
    <w:rsid w:val="00E443C5"/>
    <w:rsid w:val="00E47566"/>
    <w:rsid w:val="00E77695"/>
    <w:rsid w:val="00E80E19"/>
    <w:rsid w:val="00E87AB3"/>
    <w:rsid w:val="00E87BE5"/>
    <w:rsid w:val="00EA120A"/>
    <w:rsid w:val="00EE5C4D"/>
    <w:rsid w:val="00F00EE2"/>
    <w:rsid w:val="00F063D3"/>
    <w:rsid w:val="00F40E1C"/>
    <w:rsid w:val="00F50997"/>
    <w:rsid w:val="00F526A7"/>
    <w:rsid w:val="00F5588B"/>
    <w:rsid w:val="00F708E1"/>
    <w:rsid w:val="00F85BA1"/>
    <w:rsid w:val="00FA526C"/>
    <w:rsid w:val="00FA6182"/>
    <w:rsid w:val="00FA6515"/>
    <w:rsid w:val="00FC605C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77D368A-054E-441C-A71E-E9E714D68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22867"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122867"/>
    <w:pPr>
      <w:ind w:left="2051"/>
      <w:jc w:val="center"/>
      <w:outlineLvl w:val="0"/>
    </w:pPr>
    <w:rPr>
      <w:b/>
      <w:bCs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0115A"/>
    <w:pPr>
      <w:keepNext/>
      <w:keepLines/>
      <w:spacing w:before="40"/>
      <w:outlineLvl w:val="1"/>
    </w:pPr>
    <w:rPr>
      <w:rFonts w:ascii="Cambria" w:hAnsi="Cambria"/>
      <w:color w:val="2E74B5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link w:val="Nagwek2"/>
    <w:uiPriority w:val="99"/>
    <w:semiHidden/>
    <w:locked/>
    <w:rsid w:val="0000115A"/>
    <w:rPr>
      <w:rFonts w:ascii="Cambria" w:hAnsi="Cambria" w:cs="Times New Roman"/>
      <w:color w:val="2E74B5"/>
      <w:sz w:val="26"/>
      <w:szCs w:val="26"/>
      <w:lang w:val="pl-PL"/>
    </w:rPr>
  </w:style>
  <w:style w:type="table" w:customStyle="1" w:styleId="TableNormal1">
    <w:name w:val="Table Normal1"/>
    <w:uiPriority w:val="99"/>
    <w:semiHidden/>
    <w:rsid w:val="0012286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99"/>
    <w:rsid w:val="00122867"/>
    <w:rPr>
      <w:sz w:val="24"/>
      <w:szCs w:val="24"/>
    </w:rPr>
  </w:style>
  <w:style w:type="character" w:customStyle="1" w:styleId="TekstpodstawowyZnak">
    <w:name w:val="Tekst podstawowy Znak"/>
    <w:link w:val="Tekstpodstawowy"/>
    <w:uiPriority w:val="99"/>
    <w:semiHidden/>
    <w:locked/>
    <w:rPr>
      <w:rFonts w:ascii="Times New Roman" w:hAnsi="Times New Roman" w:cs="Times New Roman"/>
      <w:lang w:eastAsia="en-US"/>
    </w:rPr>
  </w:style>
  <w:style w:type="paragraph" w:styleId="Akapitzlist">
    <w:name w:val="List Paragraph"/>
    <w:basedOn w:val="Normalny"/>
    <w:uiPriority w:val="99"/>
    <w:qFormat/>
    <w:rsid w:val="00122867"/>
    <w:pPr>
      <w:ind w:left="1246" w:hanging="360"/>
    </w:pPr>
  </w:style>
  <w:style w:type="paragraph" w:customStyle="1" w:styleId="TableParagraph">
    <w:name w:val="Table Paragraph"/>
    <w:basedOn w:val="Normalny"/>
    <w:uiPriority w:val="99"/>
    <w:rsid w:val="00122867"/>
  </w:style>
  <w:style w:type="character" w:styleId="Hipercze">
    <w:name w:val="Hyperlink"/>
    <w:uiPriority w:val="99"/>
    <w:rsid w:val="00800388"/>
    <w:rPr>
      <w:rFonts w:cs="Times New Roman"/>
      <w:color w:val="0563C1"/>
      <w:u w:val="single"/>
    </w:rPr>
  </w:style>
  <w:style w:type="paragraph" w:customStyle="1" w:styleId="Standard">
    <w:name w:val="Standard"/>
    <w:uiPriority w:val="99"/>
    <w:rsid w:val="002B2B60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table" w:styleId="Tabela-Siatka">
    <w:name w:val="Table Grid"/>
    <w:basedOn w:val="Standardowy"/>
    <w:uiPriority w:val="99"/>
    <w:rsid w:val="002B2B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FA52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FA526C"/>
    <w:rPr>
      <w:rFonts w:ascii="Segoe UI" w:hAnsi="Segoe UI" w:cs="Segoe UI"/>
      <w:sz w:val="18"/>
      <w:szCs w:val="18"/>
      <w:lang w:val="pl-PL"/>
    </w:rPr>
  </w:style>
  <w:style w:type="character" w:customStyle="1" w:styleId="Bodytext2">
    <w:name w:val="Body text (2)_"/>
    <w:link w:val="Bodytext20"/>
    <w:uiPriority w:val="99"/>
    <w:locked/>
    <w:rsid w:val="00FA6182"/>
    <w:rPr>
      <w:rFonts w:ascii="Times New Roman" w:hAnsi="Times New Roman"/>
      <w:b/>
      <w:shd w:val="clear" w:color="auto" w:fill="FFFFFF"/>
    </w:rPr>
  </w:style>
  <w:style w:type="character" w:customStyle="1" w:styleId="Bodytext3">
    <w:name w:val="Body text (3)_"/>
    <w:link w:val="Bodytext30"/>
    <w:uiPriority w:val="99"/>
    <w:locked/>
    <w:rsid w:val="00FA6182"/>
    <w:rPr>
      <w:rFonts w:ascii="Times New Roman" w:hAnsi="Times New Roman"/>
      <w:b/>
      <w:i/>
      <w:color w:val="000000"/>
    </w:rPr>
  </w:style>
  <w:style w:type="character" w:customStyle="1" w:styleId="Bodytext">
    <w:name w:val="Body text_"/>
    <w:link w:val="Bodytext1"/>
    <w:uiPriority w:val="99"/>
    <w:locked/>
    <w:rsid w:val="00FA6182"/>
    <w:rPr>
      <w:rFonts w:ascii="Times New Roman" w:hAnsi="Times New Roman"/>
      <w:shd w:val="clear" w:color="auto" w:fill="FFFFFF"/>
    </w:rPr>
  </w:style>
  <w:style w:type="paragraph" w:customStyle="1" w:styleId="Bodytext20">
    <w:name w:val="Body text (2)"/>
    <w:basedOn w:val="Normalny"/>
    <w:link w:val="Bodytext2"/>
    <w:uiPriority w:val="99"/>
    <w:rsid w:val="00FA6182"/>
    <w:pPr>
      <w:shd w:val="clear" w:color="auto" w:fill="FFFFFF"/>
      <w:autoSpaceDE/>
      <w:autoSpaceDN/>
      <w:spacing w:line="284" w:lineRule="exact"/>
      <w:jc w:val="center"/>
    </w:pPr>
    <w:rPr>
      <w:rFonts w:eastAsia="Calibri"/>
      <w:b/>
      <w:sz w:val="20"/>
      <w:szCs w:val="20"/>
      <w:lang w:eastAsia="pl-PL"/>
    </w:rPr>
  </w:style>
  <w:style w:type="paragraph" w:customStyle="1" w:styleId="Bodytext30">
    <w:name w:val="Body text (3)"/>
    <w:basedOn w:val="Normalny"/>
    <w:link w:val="Bodytext3"/>
    <w:uiPriority w:val="99"/>
    <w:rsid w:val="00FA6182"/>
    <w:pPr>
      <w:tabs>
        <w:tab w:val="left" w:pos="5610"/>
      </w:tabs>
      <w:autoSpaceDE/>
      <w:autoSpaceDN/>
      <w:spacing w:line="240" w:lineRule="exact"/>
    </w:pPr>
    <w:rPr>
      <w:rFonts w:eastAsia="Calibri"/>
      <w:b/>
      <w:i/>
      <w:color w:val="000000"/>
      <w:sz w:val="20"/>
      <w:szCs w:val="20"/>
      <w:lang w:eastAsia="pl-PL"/>
    </w:rPr>
  </w:style>
  <w:style w:type="paragraph" w:customStyle="1" w:styleId="Bodytext1">
    <w:name w:val="Body text1"/>
    <w:basedOn w:val="Normalny"/>
    <w:link w:val="Bodytext"/>
    <w:uiPriority w:val="99"/>
    <w:rsid w:val="00FA6182"/>
    <w:pPr>
      <w:shd w:val="clear" w:color="auto" w:fill="FFFFFF"/>
      <w:autoSpaceDE/>
      <w:autoSpaceDN/>
      <w:spacing w:line="277" w:lineRule="exact"/>
      <w:ind w:hanging="460"/>
      <w:jc w:val="both"/>
    </w:pPr>
    <w:rPr>
      <w:rFonts w:eastAsia="Calibri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FA6182"/>
    <w:pPr>
      <w:widowControl/>
      <w:autoSpaceDE/>
      <w:autoSpaceDN/>
    </w:pPr>
    <w:rPr>
      <w:rFonts w:eastAsia="Calibri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upbelchat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2976</Words>
  <Characters>17859</Characters>
  <Application>Microsoft Office Word</Application>
  <DocSecurity>0</DocSecurity>
  <Lines>148</Lines>
  <Paragraphs>41</Paragraphs>
  <ScaleCrop>false</ScaleCrop>
  <Company/>
  <LinksUpToDate>false</LinksUpToDate>
  <CharactersWithSpaces>20794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Zarządzenia nr …</dc:title>
  <dc:subject/>
  <dc:creator>Anna Zabrocka</dc:creator>
  <cp:keywords/>
  <dc:description/>
  <cp:lastModifiedBy>Adriana Rudzka</cp:lastModifiedBy>
  <cp:revision>5</cp:revision>
  <cp:lastPrinted>2022-05-31T06:46:00Z</cp:lastPrinted>
  <dcterms:created xsi:type="dcterms:W3CDTF">2022-05-31T06:47:00Z</dcterms:created>
  <dcterms:modified xsi:type="dcterms:W3CDTF">2022-11-22T08:01:00Z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Writer</vt:lpwstr>
  </property>
</Properties>
</file>