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FA2" w:rsidRPr="003A4CD3" w:rsidRDefault="00335FA2" w:rsidP="00395DB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9</w:t>
      </w:r>
      <w:r w:rsidRPr="003A4CD3">
        <w:rPr>
          <w:sz w:val="24"/>
          <w:szCs w:val="24"/>
        </w:rPr>
        <w:t xml:space="preserve">/2022 </w:t>
      </w:r>
    </w:p>
    <w:p w:rsidR="00335FA2" w:rsidRPr="003A4CD3" w:rsidRDefault="00335FA2" w:rsidP="00395DB1">
      <w:pPr>
        <w:jc w:val="right"/>
        <w:rPr>
          <w:sz w:val="24"/>
          <w:szCs w:val="24"/>
        </w:rPr>
      </w:pPr>
      <w:r w:rsidRPr="003A4CD3">
        <w:rPr>
          <w:sz w:val="24"/>
          <w:szCs w:val="24"/>
        </w:rPr>
        <w:t xml:space="preserve">Dyrektora PUP w Bełchatowie z dnia </w:t>
      </w:r>
      <w:r>
        <w:rPr>
          <w:sz w:val="24"/>
          <w:szCs w:val="24"/>
        </w:rPr>
        <w:t>23.05.2022r.</w:t>
      </w:r>
      <w:r w:rsidRPr="003A4CD3">
        <w:rPr>
          <w:sz w:val="24"/>
          <w:szCs w:val="24"/>
        </w:rPr>
        <w:t>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D  O  D  A  T  K  O W E</w:t>
      </w:r>
      <w:r>
        <w:rPr>
          <w:sz w:val="24"/>
          <w:szCs w:val="24"/>
        </w:rPr>
        <w:t xml:space="preserve">     </w:t>
      </w:r>
      <w:r w:rsidRPr="003A4CD3">
        <w:rPr>
          <w:sz w:val="24"/>
          <w:szCs w:val="24"/>
        </w:rPr>
        <w:t>Z A S A D Y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 xml:space="preserve">UDZIELANIA ZAMÓWIEŃ O WARTOŚCI SZACUNKOWEJ NIEPRZEKRACZAJĄCEJ RÓWNOWARTOŚCI KWOTY 130 000 ZŁOTYCH W ZAKRESIE ZAMÓWIEŃ 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NA SZKOLENIA DLA BEZROBOTNYCH I INNYCH UPRAWNIONYCH OSÓB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 POWIATOWYM URZĘDZIE PRACY W BEŁCHATOWIE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POSTANOWIENIA OGÓLNE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F5588B">
      <w:pPr>
        <w:pStyle w:val="ListParagraph"/>
        <w:ind w:left="720" w:firstLine="0"/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1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Podstawowe zasady udzielania w Powiatowym Urzędzie Pracy w Bełchatowie zamówień</w:t>
      </w:r>
      <w:r w:rsidRPr="003A4CD3">
        <w:rPr>
          <w:sz w:val="24"/>
          <w:szCs w:val="24"/>
        </w:rPr>
        <w:br/>
        <w:t>o wartości szacunkowej nieprzekraczającej równowartości kwoty 130 000 złotych, określa Zarządzenie nr 18/2021  Dyrektora Powiatowego Urzędu Pracy w Bełchatowie z dnia 22 listopada 2021 r. w sprawie ramowych procedur udzielania zamówień o wartości szacunkowej nie przekraczającej równowartości kwoty 130.000 złotych,  zwane dalej „Zarządzeniem”.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Niniejsze Dodatkowe Zasady udzielania zamówień publicznych o wartości szacunkowej nieprzekraczającej równowartości kwoty 130.000 złotych w zakresie zamówień na szkolenia dla bezrobotnych i innych uprawnionych osób w Powiatowym Urzędzie Pracy w Bełchatowie, zwane dalej „Dodatkowymi zasadami”, stosuje się uzupełniająco do Zarządzenia wyłącznie do zamówień na usługi szkoleniowe dla bezrobotnych i innych uprawnionych osób.</w:t>
      </w:r>
    </w:p>
    <w:p w:rsidR="00335FA2" w:rsidRPr="003A4CD3" w:rsidRDefault="00335FA2" w:rsidP="00A84A2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udzielaniu zamówień należy przestrzegać zasad: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zachowania uczciwej  konkurencji,  równego   traktowania  wykonawców i przejrzystości,</w:t>
      </w:r>
    </w:p>
    <w:p w:rsidR="00335FA2" w:rsidRPr="003A4CD3" w:rsidRDefault="00335FA2" w:rsidP="00A84A2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racjonalnego gospodarowania środkami publicznymi, w tym zasady wydatkowania środków publicznych w sposób celowy, oszczędny oraz umożliwiający terminową realizację zadań, a także zasady optymalnego doboru metod i środków w celu uzyskania najlepszych efektów z danych nakładów.</w:t>
      </w:r>
    </w:p>
    <w:p w:rsidR="00335FA2" w:rsidRPr="003A4CD3" w:rsidRDefault="00335FA2" w:rsidP="00A84A2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Szacunkową wartość każdego zamówienia ustala się zgodnie z zasadami określonymi w § 1 ust. 2 Zarządzenia.</w:t>
      </w:r>
    </w:p>
    <w:p w:rsidR="00335FA2" w:rsidRPr="003A4CD3" w:rsidRDefault="00335FA2" w:rsidP="00A84A2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Specjaliści ds. rozwoju zawodowego realizują zamówienia na szkolenia osób bezrobotnych i innych uprawnionych osób </w:t>
      </w:r>
      <w:r>
        <w:rPr>
          <w:sz w:val="24"/>
          <w:szCs w:val="24"/>
        </w:rPr>
        <w:t>zgodnie z zasadami i</w:t>
      </w:r>
      <w:r w:rsidRPr="003A4CD3">
        <w:rPr>
          <w:sz w:val="24"/>
          <w:szCs w:val="24"/>
        </w:rPr>
        <w:t xml:space="preserve"> procedurami określonymi w § 3 i 4  Zarządzenia oraz niniejszych Dodatkowych Zasadach.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WYBÓR INSTYTUCJI SZKOLENIOWEJ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CB7F5E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2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Urząd:</w:t>
      </w:r>
    </w:p>
    <w:p w:rsidR="00335FA2" w:rsidRPr="003A4CD3" w:rsidRDefault="00335FA2" w:rsidP="00A84A2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zleca przeprowadzenie szkolenia wyłącznie instytucjom szkoleniowym, które posiadają aktualny wpis do rejestru insty</w:t>
      </w:r>
      <w:r>
        <w:rPr>
          <w:sz w:val="24"/>
          <w:szCs w:val="24"/>
        </w:rPr>
        <w:t>tucji szkoleniowych prowadzony</w:t>
      </w:r>
      <w:r w:rsidRPr="003A4CD3">
        <w:rPr>
          <w:sz w:val="24"/>
          <w:szCs w:val="24"/>
        </w:rPr>
        <w:t xml:space="preserve"> przez wojewódzki urząd pracy właściwy ze względu na siedzibę instytucji szkoleniowej lub,</w:t>
      </w:r>
    </w:p>
    <w:p w:rsidR="00335FA2" w:rsidRPr="003A4CD3" w:rsidRDefault="00335FA2" w:rsidP="00A84A2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powierza przeprowadzenie szkolenia zakładanej i prowadzonej przez Starostę Bełchatowskiego instytucji szkoleniowej.</w:t>
      </w:r>
    </w:p>
    <w:p w:rsidR="00335FA2" w:rsidRPr="003A4CD3" w:rsidRDefault="00335FA2" w:rsidP="00A84A24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Roczny plan szkoleń (grupowych) Urząd upowszechnia w siedzibie Urzędu na tablicy ogłoszeń </w:t>
      </w:r>
      <w:r w:rsidRPr="003A4CD3">
        <w:rPr>
          <w:sz w:val="24"/>
          <w:szCs w:val="24"/>
        </w:rPr>
        <w:br/>
        <w:t xml:space="preserve">w miejscu ogólnie dostępnym oraz na stronie internetowej Urzędu </w:t>
      </w:r>
      <w:hyperlink r:id="rId5" w:history="1">
        <w:r w:rsidRPr="003A4CD3">
          <w:rPr>
            <w:rStyle w:val="Hyperlink"/>
            <w:sz w:val="24"/>
            <w:szCs w:val="24"/>
          </w:rPr>
          <w:t>http://pupbelchatow.pl</w:t>
        </w:r>
      </w:hyperlink>
      <w:r w:rsidRPr="003A4CD3">
        <w:rPr>
          <w:sz w:val="24"/>
          <w:szCs w:val="24"/>
        </w:rPr>
        <w:t xml:space="preserve"> . 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  <w:t>Szkolenia grupowe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3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celu dokonania wyboru instytucji szkoleniowej, której zostanie zlecone lub powierzone przeprowadzenie szkolenia grupowego Urząd zamieszcza </w:t>
      </w:r>
      <w:r w:rsidRPr="003A4CD3">
        <w:rPr>
          <w:b/>
          <w:sz w:val="24"/>
          <w:szCs w:val="24"/>
        </w:rPr>
        <w:t xml:space="preserve">zapytanie ofertowe </w:t>
      </w:r>
      <w:r w:rsidRPr="003A4CD3">
        <w:rPr>
          <w:sz w:val="24"/>
          <w:szCs w:val="24"/>
        </w:rPr>
        <w:t xml:space="preserve">na tablicy ogłoszeń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>w siedzibie Urzędu oraz  w BIP w zakładce zamówienia publiczne</w:t>
      </w:r>
      <w:r>
        <w:rPr>
          <w:sz w:val="24"/>
          <w:szCs w:val="24"/>
        </w:rPr>
        <w:t xml:space="preserve"> w folderze „Zapytania ofertowe do 130 tys. zł”.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7 dni od dnia zamieszczenia zapytania ofertowego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 xml:space="preserve">. Przy obliczaniu ww. terminu nie uwzględnia się dnia zamieszczenia ogłoszenia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Zapytanie ofertowe powinno zawierać w szczególności: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przedmiotu szkolenia,</w:t>
      </w:r>
    </w:p>
    <w:p w:rsidR="00335FA2" w:rsidRPr="003A4CD3" w:rsidRDefault="00335FA2" w:rsidP="00A84A24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kryteriów wyboru instytucji szkoleniowej,</w:t>
      </w:r>
    </w:p>
    <w:p w:rsidR="00335FA2" w:rsidRPr="003A4CD3" w:rsidRDefault="00335FA2" w:rsidP="00A84A24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warunki realizacji szkolenia,</w:t>
      </w:r>
    </w:p>
    <w:p w:rsidR="00335FA2" w:rsidRPr="003A4CD3" w:rsidRDefault="00335FA2" w:rsidP="00A84A24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sposób przekazania odpowiedzi przez instytucje szkoleniową.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 w oparciu o analizę przedłożonych w tych ofertach dokumentów, dokonuje Zespół opiniujący, w skład którego wchodzą:</w:t>
      </w:r>
    </w:p>
    <w:p w:rsidR="00335FA2" w:rsidRPr="003A4CD3" w:rsidRDefault="00335FA2" w:rsidP="00A84A24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CAZ,</w:t>
      </w:r>
    </w:p>
    <w:p w:rsidR="00335FA2" w:rsidRPr="003A4CD3" w:rsidRDefault="00335FA2" w:rsidP="00A84A24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DIRP,</w:t>
      </w:r>
    </w:p>
    <w:p w:rsidR="00335FA2" w:rsidRPr="003A4CD3" w:rsidRDefault="00335FA2" w:rsidP="00A84A24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specjalista ds. rozwoju zawodowego.</w:t>
      </w:r>
    </w:p>
    <w:p w:rsidR="00335FA2" w:rsidRPr="003A4CD3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</w:t>
      </w:r>
      <w:r w:rsidRPr="003A4CD3">
        <w:rPr>
          <w:sz w:val="24"/>
          <w:szCs w:val="24"/>
        </w:rPr>
        <w:t xml:space="preserve">  </w:t>
      </w:r>
      <w:r>
        <w:rPr>
          <w:sz w:val="24"/>
          <w:szCs w:val="24"/>
        </w:rPr>
        <w:t>szkoleniowe oceniane są przez Zespół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oparciu o </w:t>
      </w:r>
      <w:r w:rsidRPr="003A4CD3">
        <w:rPr>
          <w:sz w:val="24"/>
          <w:szCs w:val="24"/>
        </w:rPr>
        <w:t>w</w:t>
      </w:r>
      <w:r>
        <w:rPr>
          <w:sz w:val="24"/>
          <w:szCs w:val="24"/>
        </w:rPr>
        <w:t>skazane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w załączniku nr 1, kryteria i skalę punktową, pozwalające</w:t>
      </w:r>
      <w:r w:rsidRPr="003A4CD3">
        <w:rPr>
          <w:sz w:val="24"/>
          <w:szCs w:val="24"/>
        </w:rPr>
        <w:t xml:space="preserve"> wybrać ofertę najkorzystniejszą.</w:t>
      </w:r>
    </w:p>
    <w:p w:rsidR="00335FA2" w:rsidRDefault="00335FA2" w:rsidP="00A84A24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Całościową ocenę oferty szkoleniowej stanowi suma punktów przyznanych przez członków Zespołu w karcie oceny instytucji szkoleniowej. Wybrana zostanie oferta instytucji szkoleniowej, która uzyska najwyższą ocenę punktową.</w:t>
      </w:r>
    </w:p>
    <w:p w:rsidR="00335FA2" w:rsidRPr="003A4CD3" w:rsidRDefault="00335FA2" w:rsidP="00DA0C37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sporządzany jest protokół, w którym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E87AB3">
      <w:pPr>
        <w:pStyle w:val="ListParagraph"/>
        <w:ind w:left="72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Szkolenia wskazane (tzw. indywidualne)</w:t>
      </w: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</w:p>
    <w:p w:rsidR="00335FA2" w:rsidRDefault="00335FA2" w:rsidP="000B0396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4</w:t>
      </w:r>
    </w:p>
    <w:p w:rsidR="00335FA2" w:rsidRDefault="00335FA2" w:rsidP="000B0396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realizacji szkoleń wskazanych przez osoby uprawnione (tzw. szkolenia indywidualne) z uwagi na specyfikę tych szkoleń (pilna potrzeba ich realizacji) w celu dokonania wyboru instytucji szkoleniowej, zapytanie ofertowe na szkolenie  może zostać upublicznione m.in. poprzez: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zamieszczenie</w:t>
      </w:r>
      <w:r w:rsidRPr="003A4CD3">
        <w:rPr>
          <w:sz w:val="24"/>
          <w:szCs w:val="24"/>
        </w:rPr>
        <w:t xml:space="preserve">  w BIP </w:t>
      </w:r>
      <w:r>
        <w:rPr>
          <w:sz w:val="24"/>
          <w:szCs w:val="24"/>
        </w:rPr>
        <w:t xml:space="preserve">w </w:t>
      </w:r>
      <w:r w:rsidRPr="003A4CD3">
        <w:rPr>
          <w:sz w:val="24"/>
          <w:szCs w:val="24"/>
        </w:rPr>
        <w:t>zakładce zamówienia publiczne</w:t>
      </w:r>
      <w:r>
        <w:rPr>
          <w:sz w:val="24"/>
          <w:szCs w:val="24"/>
        </w:rPr>
        <w:t xml:space="preserve"> w folderze „Zapytania ofertowe do 130 tys. zł” </w:t>
      </w:r>
      <w:r w:rsidRPr="003A4CD3">
        <w:rPr>
          <w:sz w:val="24"/>
          <w:szCs w:val="24"/>
        </w:rPr>
        <w:t xml:space="preserve"> i/lub</w:t>
      </w:r>
    </w:p>
    <w:p w:rsidR="00335FA2" w:rsidRPr="003A4CD3" w:rsidRDefault="00335FA2" w:rsidP="00A84A24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przesłanie zapytania drogą elektroniczną do co najmniej 3 potencjalnych instytucji szkol</w:t>
      </w:r>
      <w:r>
        <w:rPr>
          <w:sz w:val="24"/>
          <w:szCs w:val="24"/>
        </w:rPr>
        <w:t>eniowych, z zastrzeżeniem ust. 4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uprawniona może wskazać we wniosku konkretną instytucję szkoleniową, w której chce odbyć szkolenie.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Procedura wyboru instytucji szkoleniowej zostanie zachowana z zastrzeżeniem, że w</w:t>
      </w:r>
      <w:r w:rsidRPr="003A4CD3">
        <w:rPr>
          <w:sz w:val="24"/>
          <w:szCs w:val="24"/>
        </w:rPr>
        <w:t xml:space="preserve"> przypadku </w:t>
      </w:r>
      <w:r>
        <w:rPr>
          <w:sz w:val="24"/>
          <w:szCs w:val="24"/>
        </w:rPr>
        <w:t>uzyskania</w:t>
      </w:r>
      <w:r w:rsidRPr="00B42F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wskazaną instytucję, w </w:t>
      </w:r>
      <w:r w:rsidRPr="003A4CD3">
        <w:rPr>
          <w:sz w:val="24"/>
          <w:szCs w:val="24"/>
        </w:rPr>
        <w:t xml:space="preserve">wyniku </w:t>
      </w:r>
      <w:r>
        <w:rPr>
          <w:sz w:val="24"/>
          <w:szCs w:val="24"/>
        </w:rPr>
        <w:t xml:space="preserve">przeprowadzonej </w:t>
      </w:r>
      <w:r w:rsidRPr="003A4CD3">
        <w:rPr>
          <w:sz w:val="24"/>
          <w:szCs w:val="24"/>
        </w:rPr>
        <w:t>oceny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zbliżonej liczby</w:t>
      </w:r>
      <w:r w:rsidRPr="003A4CD3">
        <w:rPr>
          <w:sz w:val="24"/>
          <w:szCs w:val="24"/>
        </w:rPr>
        <w:t xml:space="preserve"> punktów</w:t>
      </w:r>
      <w:r w:rsidRPr="00C67E75">
        <w:rPr>
          <w:sz w:val="24"/>
          <w:szCs w:val="24"/>
        </w:rPr>
        <w:t xml:space="preserve"> </w:t>
      </w:r>
      <w:r>
        <w:rPr>
          <w:sz w:val="24"/>
          <w:szCs w:val="24"/>
        </w:rPr>
        <w:t>do oferty, która uzyska</w:t>
      </w:r>
      <w:r w:rsidRPr="003A4CD3">
        <w:rPr>
          <w:sz w:val="24"/>
          <w:szCs w:val="24"/>
        </w:rPr>
        <w:t xml:space="preserve"> największą ilość punktów</w:t>
      </w:r>
      <w:r>
        <w:rPr>
          <w:sz w:val="24"/>
          <w:szCs w:val="24"/>
        </w:rPr>
        <w:t xml:space="preserve"> a ceny usług będą porównywalne</w:t>
      </w:r>
      <w:r w:rsidRPr="003A4CD3">
        <w:rPr>
          <w:sz w:val="24"/>
          <w:szCs w:val="24"/>
        </w:rPr>
        <w:t>, przeprowadzenie szkolenia zleca się instytucji wskazanej przez wnioskującego.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przypadku braku możliwości przesłania zapytania ofertowego do wymaganej liczby wykonawców, dopuszcza się przesłanie zapytania do mniejszej liczby instytucji szkoleniowych z jednoczesnym zamieszczeniem zapytania ofertowego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3 dni od dnia </w:t>
      </w:r>
      <w:r>
        <w:rPr>
          <w:sz w:val="24"/>
          <w:szCs w:val="24"/>
        </w:rPr>
        <w:t xml:space="preserve">przesłania </w:t>
      </w:r>
      <w:r w:rsidRPr="003A4CD3">
        <w:rPr>
          <w:sz w:val="24"/>
          <w:szCs w:val="24"/>
        </w:rPr>
        <w:t>zapytania do instytucji szkoleniowych</w:t>
      </w:r>
      <w:r>
        <w:rPr>
          <w:sz w:val="24"/>
          <w:szCs w:val="24"/>
        </w:rPr>
        <w:t xml:space="preserve"> i/</w:t>
      </w:r>
      <w:r w:rsidRPr="003A4CD3">
        <w:rPr>
          <w:sz w:val="24"/>
          <w:szCs w:val="24"/>
        </w:rPr>
        <w:t xml:space="preserve">lub zamieszczenia zapytania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 Przy obliczaniu ww. terminu nie uwzględnia się dnia</w:t>
      </w:r>
      <w:r>
        <w:rPr>
          <w:sz w:val="24"/>
          <w:szCs w:val="24"/>
        </w:rPr>
        <w:t>,  w którym wysłano</w:t>
      </w:r>
      <w:r w:rsidRPr="003A4CD3">
        <w:rPr>
          <w:sz w:val="24"/>
          <w:szCs w:val="24"/>
        </w:rPr>
        <w:t xml:space="preserve"> zapytania i</w:t>
      </w:r>
      <w:r>
        <w:rPr>
          <w:sz w:val="24"/>
          <w:szCs w:val="24"/>
        </w:rPr>
        <w:t>/lub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zamieszczono</w:t>
      </w:r>
      <w:r w:rsidRPr="003A4CD3">
        <w:rPr>
          <w:sz w:val="24"/>
          <w:szCs w:val="24"/>
        </w:rPr>
        <w:t xml:space="preserve"> zapytani</w:t>
      </w:r>
      <w:r>
        <w:rPr>
          <w:sz w:val="24"/>
          <w:szCs w:val="24"/>
        </w:rPr>
        <w:t>e</w:t>
      </w:r>
      <w:r w:rsidRPr="003A4CD3">
        <w:rPr>
          <w:sz w:val="24"/>
          <w:szCs w:val="24"/>
        </w:rPr>
        <w:t xml:space="preserve"> na stronie internetowej.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szkoleniowych, w oparciu o kryteria określone w załączniku nr 2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dokonuje się poprzez zsumowanie punktów uzyskanych w ramach poszczególnych kryteriów oceny</w:t>
      </w:r>
      <w:r>
        <w:rPr>
          <w:sz w:val="24"/>
          <w:szCs w:val="24"/>
        </w:rPr>
        <w:t xml:space="preserve"> zamieszczonych w</w:t>
      </w:r>
      <w:r w:rsidRPr="003A4CD3">
        <w:rPr>
          <w:sz w:val="24"/>
          <w:szCs w:val="24"/>
        </w:rPr>
        <w:t xml:space="preserve"> karcie oceny instytucji szkoleniowej. Wybrana zostanie oferta instytucji szkoleniowej, która uzyska najwyższą ocenę punktową,</w:t>
      </w:r>
      <w:r>
        <w:rPr>
          <w:sz w:val="24"/>
          <w:szCs w:val="24"/>
        </w:rPr>
        <w:t xml:space="preserve">  z zastrzeżeniem  ust 3</w:t>
      </w:r>
      <w:r w:rsidRPr="003A4C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sporządzana jest notatka, w której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A84A24">
      <w:pPr>
        <w:pStyle w:val="ListParagraph"/>
        <w:numPr>
          <w:ilvl w:val="0"/>
          <w:numId w:val="16"/>
        </w:numPr>
        <w:jc w:val="both"/>
        <w:rPr>
          <w:b/>
          <w:sz w:val="24"/>
          <w:szCs w:val="24"/>
        </w:rPr>
      </w:pPr>
      <w:r w:rsidRPr="003A4CD3">
        <w:rPr>
          <w:sz w:val="24"/>
          <w:szCs w:val="24"/>
        </w:rPr>
        <w:t xml:space="preserve">W przypadku zaistnienia konieczności zorganizowania szkolenia o takiej samej tematyce w okresie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 xml:space="preserve">3 miesięcy od dnia sporządzenia karty oceny ofert szkoleniowych, </w:t>
      </w:r>
      <w:r>
        <w:rPr>
          <w:sz w:val="24"/>
          <w:szCs w:val="24"/>
        </w:rPr>
        <w:t xml:space="preserve">dopuszcza się </w:t>
      </w:r>
      <w:r w:rsidRPr="003A4CD3">
        <w:rPr>
          <w:sz w:val="24"/>
          <w:szCs w:val="24"/>
        </w:rPr>
        <w:t>wykorzystanie złożonych wcześniej ofert szkoleniowych, po wcześniejszym ustaleniu z potencjalnym wykonawcą, iż cena szkolenia nie uległa zmianie oraz że wykonawca ma możliwość jego przeprowadzenia.</w:t>
      </w:r>
    </w:p>
    <w:p w:rsidR="00335FA2" w:rsidRPr="003A4CD3" w:rsidRDefault="00335FA2" w:rsidP="00C907AF">
      <w:pPr>
        <w:pStyle w:val="ListParagraph"/>
        <w:ind w:left="720" w:firstLine="0"/>
        <w:jc w:val="both"/>
        <w:rPr>
          <w:b/>
          <w:sz w:val="24"/>
          <w:szCs w:val="24"/>
        </w:rPr>
      </w:pPr>
    </w:p>
    <w:p w:rsidR="00335FA2" w:rsidRPr="003A4CD3" w:rsidRDefault="00335FA2" w:rsidP="00C907AF">
      <w:pPr>
        <w:ind w:left="360"/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Inne postanowienia dotyczące wyboru instytucji szkoleniowych</w:t>
      </w:r>
    </w:p>
    <w:p w:rsidR="00335FA2" w:rsidRPr="003A4CD3" w:rsidRDefault="00335FA2" w:rsidP="00C907AF">
      <w:pPr>
        <w:jc w:val="center"/>
        <w:rPr>
          <w:b/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5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Jeżeli w odpowiedzi na ogłoszenie zapytania ofertowego lub przesłanie zapytania drogą elektroniczną nie wpłynie żadna oferta, czynności związane z wyborem instytucji szkoleniowej powtarza się. Jeżeli działanie to będzie nieskuteczne, Urząd może podjąć decyzję o odstąpieniu od realizacji szkolenia, zawiadamiając o tym na piśmie osoby uprawnione.</w:t>
      </w: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gdy do Urzędu wpłynie oferta tylko jednej instytucji szkoleniowej spełniająca  stawiane  wymogi  i   niepodlegająca   odrzuceniu,   instytucji   tej   zleca się organizację szkolenia.</w:t>
      </w: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trakcie dokonywania oceny ofert Urząd może zwracać się do instytucji szkoleniowych o dodatkowe wyjaśnienia i dokumenty niezbędne do tej oceny. Dopuszcza się kontakt za pośrednictwem poczty elektronicznej.</w:t>
      </w: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Od decyzji w sprawie wyboru oferty nie przysługuje odwołanie.</w:t>
      </w: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uzyskania jednakowej ilości punktów przez dwie lub w</w:t>
      </w:r>
      <w:r>
        <w:rPr>
          <w:sz w:val="24"/>
          <w:szCs w:val="24"/>
        </w:rPr>
        <w:t>ięcej instytucji szkoleniowych u</w:t>
      </w:r>
      <w:r w:rsidRPr="003A4CD3">
        <w:rPr>
          <w:sz w:val="24"/>
          <w:szCs w:val="24"/>
        </w:rPr>
        <w:t>rząd przy dokonywaniu wyboru instytucji szkoleniowych bierze pod uwagę w szczególności:</w:t>
      </w:r>
    </w:p>
    <w:p w:rsidR="00335FA2" w:rsidRPr="003A4CD3" w:rsidRDefault="00335FA2" w:rsidP="00A84A24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dotychczasową współpracę z Urzędem,</w:t>
      </w:r>
    </w:p>
    <w:p w:rsidR="00335FA2" w:rsidRPr="003A4CD3" w:rsidRDefault="00335FA2" w:rsidP="00A84A24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efektywność zatrudnieniową dotychczasowych szkoleń,</w:t>
      </w:r>
    </w:p>
    <w:p w:rsidR="00335FA2" w:rsidRPr="003A4CD3" w:rsidRDefault="00335FA2" w:rsidP="00A84A24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opinie uczestników szkoleń organizowanych przez dane instytucje szkoleniowe,</w:t>
      </w:r>
    </w:p>
    <w:p w:rsidR="00335FA2" w:rsidRPr="003A4CD3" w:rsidRDefault="00335FA2" w:rsidP="00A84A24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czas realizacji szkolenia.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 może odrzucić ofertę jeżeli:</w:t>
      </w:r>
    </w:p>
    <w:p w:rsidR="00335FA2" w:rsidRPr="003A4CD3" w:rsidRDefault="00335FA2" w:rsidP="00A84A24">
      <w:pPr>
        <w:pStyle w:val="ListParagraph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jej treść nie odpowiada treści zapytania ofertowego,</w:t>
      </w:r>
    </w:p>
    <w:p w:rsidR="00335FA2" w:rsidRPr="003A4CD3" w:rsidRDefault="00335FA2" w:rsidP="00A84A24">
      <w:pPr>
        <w:pStyle w:val="ListParagraph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zawiera błędy w obliczeniu ceny, która nie stanowi oczywistej omyłki rachunkowej.</w:t>
      </w:r>
    </w:p>
    <w:p w:rsidR="00335FA2" w:rsidRPr="003A4CD3" w:rsidRDefault="00335FA2" w:rsidP="002B2B60">
      <w:pPr>
        <w:pStyle w:val="ListParagraph"/>
        <w:ind w:left="108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UDZIELENIE ZAMÓWIENIA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6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Zamówienia udziela się instytucji szkoleniowej wybranej zgodnie z przepisami Zarządzenia</w:t>
      </w:r>
      <w:r w:rsidRPr="003A4CD3">
        <w:rPr>
          <w:sz w:val="24"/>
          <w:szCs w:val="24"/>
        </w:rPr>
        <w:br/>
        <w:t>i niniejszych Dodatkowych Zasad.</w:t>
      </w:r>
    </w:p>
    <w:p w:rsidR="00335FA2" w:rsidRPr="003A4CD3" w:rsidRDefault="00335FA2" w:rsidP="00B34167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szkoleń grupowych informację o wyborze instytucji szkoleniowej, z którą zawarta zostanie umowa o wykonanie zamówienia, Urząd umieszcza w BIP oraz w siedzibie Urzędu na tablicy ogłoszeń w miejscu ogólnie dostępnym.</w:t>
      </w:r>
    </w:p>
    <w:p w:rsidR="00335FA2" w:rsidRPr="003A4CD3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 wniosku o wszczęcie postępowania o zamówienie do 130 tys. złotych,  należy dołączyć dokumentację z przeprowadzonej czynności wyboru instytucji szkoleniowej.</w:t>
      </w:r>
    </w:p>
    <w:p w:rsidR="00335FA2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dokonaniu wyboru instytucji szkoleniowej specjalista ds. rozwoju zawodowego przygotowuje projekt umowy.</w:t>
      </w:r>
    </w:p>
    <w:p w:rsidR="00335FA2" w:rsidRPr="003A4CD3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Umowę  zawiera   z   upoważnienia   Starosty   Bełchatowskiego Dyrektor  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 </w:t>
      </w:r>
      <w:r w:rsidRPr="003A4CD3">
        <w:rPr>
          <w:sz w:val="24"/>
          <w:szCs w:val="24"/>
        </w:rPr>
        <w:t xml:space="preserve">lub  w zastępstwie Zastępca Dyrektora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Umowę sporządza się w dwóch jednobrzmiących egzemplarzach Strony umowy winny być ponumerowane i parafowane. Jeden egzemplarz przeznaczony jest dla wykonawcy, a drugi dla Urzędu. </w:t>
      </w:r>
    </w:p>
    <w:p w:rsidR="00335FA2" w:rsidRPr="001A2A19" w:rsidRDefault="00335FA2" w:rsidP="00A84A24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Urząd zastrzega sobie możliwość </w:t>
      </w:r>
      <w:r>
        <w:rPr>
          <w:sz w:val="24"/>
          <w:szCs w:val="24"/>
        </w:rPr>
        <w:t>unieważnienia postępowania mającego na celu wyłonienie instytucji szkoleniowej, która realizować będzie zamówienie</w:t>
      </w:r>
      <w:r w:rsidRPr="001A2A19">
        <w:rPr>
          <w:sz w:val="24"/>
          <w:szCs w:val="24"/>
        </w:rPr>
        <w:t xml:space="preserve"> na każdym e</w:t>
      </w:r>
      <w:r>
        <w:rPr>
          <w:sz w:val="24"/>
          <w:szCs w:val="24"/>
        </w:rPr>
        <w:t>tapie tego postępowania bez podania przyczyny, a instytucji szkoleniowej nie przysługuje z tego tytułu żadne roszczenie.</w:t>
      </w: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  <w:t>Załącznik 1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Karta oceny ofert</w:t>
      </w:r>
      <w:r>
        <w:rPr>
          <w:b/>
          <w:sz w:val="24"/>
          <w:szCs w:val="24"/>
        </w:rPr>
        <w:t>y</w:t>
      </w:r>
      <w:r w:rsidRPr="003A4CD3">
        <w:rPr>
          <w:b/>
          <w:sz w:val="24"/>
          <w:szCs w:val="24"/>
        </w:rPr>
        <w:t xml:space="preserve"> szko</w:t>
      </w:r>
      <w:r>
        <w:rPr>
          <w:b/>
          <w:sz w:val="24"/>
          <w:szCs w:val="24"/>
        </w:rPr>
        <w:t>leniowej</w:t>
      </w:r>
      <w:r w:rsidRPr="003A4CD3">
        <w:rPr>
          <w:b/>
          <w:sz w:val="24"/>
          <w:szCs w:val="24"/>
        </w:rPr>
        <w:t xml:space="preserve"> do</w:t>
      </w:r>
      <w:r>
        <w:rPr>
          <w:b/>
          <w:sz w:val="24"/>
          <w:szCs w:val="24"/>
        </w:rPr>
        <w:t>tyczącej</w:t>
      </w:r>
      <w:r w:rsidRPr="003A4C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przeprowadzania szkolenia grupowego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0"/>
        <w:gridCol w:w="3066"/>
        <w:gridCol w:w="4094"/>
        <w:gridCol w:w="1360"/>
        <w:gridCol w:w="1310"/>
      </w:tblGrid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pStyle w:val="ListParagraph"/>
              <w:widowControl/>
              <w:autoSpaceDE/>
              <w:autoSpaceDN/>
              <w:spacing w:after="200" w:line="276" w:lineRule="auto"/>
              <w:ind w:left="360" w:firstLine="0"/>
              <w:contextualSpacing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–10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W ofercie </w:t>
            </w:r>
            <w:r w:rsidRPr="00DB57AB">
              <w:rPr>
                <w:rFonts w:eastAsia="FreeSerif"/>
                <w:sz w:val="20"/>
                <w:szCs w:val="20"/>
              </w:rPr>
              <w:t xml:space="preserve"> szkoleniowej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60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0-60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90" w:type="dxa"/>
            <w:gridSpan w:val="3"/>
          </w:tcPr>
          <w:p w:rsidR="00335FA2" w:rsidRPr="00DB57AB" w:rsidRDefault="00335FA2" w:rsidP="00DB57AB">
            <w:pPr>
              <w:pStyle w:val="ListParagraph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jc w:val="right"/>
        <w:rPr>
          <w:b/>
          <w:sz w:val="24"/>
          <w:szCs w:val="24"/>
        </w:rPr>
      </w:pP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Podpi</w:t>
      </w:r>
      <w:r>
        <w:rPr>
          <w:sz w:val="24"/>
          <w:szCs w:val="24"/>
        </w:rPr>
        <w:t>sy członków zespołu oceniającego ofertę Wykonawcy</w:t>
      </w:r>
      <w:r w:rsidRPr="00C057F3">
        <w:rPr>
          <w:sz w:val="24"/>
          <w:szCs w:val="24"/>
        </w:rPr>
        <w:t>: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Jacek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Walczyk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…………………………………..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2. Lidia Kaczmare</w:t>
      </w:r>
      <w:r>
        <w:rPr>
          <w:sz w:val="24"/>
          <w:szCs w:val="24"/>
        </w:rPr>
        <w:t>k-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…..</w:t>
      </w:r>
    </w:p>
    <w:p w:rsidR="00335FA2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3. …………………………………………………</w:t>
      </w:r>
      <w:r>
        <w:rPr>
          <w:sz w:val="24"/>
          <w:szCs w:val="24"/>
        </w:rPr>
        <w:t>……..</w:t>
      </w:r>
    </w:p>
    <w:p w:rsidR="00335FA2" w:rsidRDefault="00335FA2" w:rsidP="00314787">
      <w:pPr>
        <w:rPr>
          <w:b/>
          <w:sz w:val="24"/>
          <w:szCs w:val="24"/>
        </w:rPr>
      </w:pPr>
      <w:r>
        <w:rPr>
          <w:sz w:val="24"/>
          <w:szCs w:val="24"/>
        </w:rPr>
        <w:br w:type="column"/>
      </w:r>
    </w:p>
    <w:p w:rsidR="00335FA2" w:rsidRDefault="00335FA2" w:rsidP="00314787">
      <w:pPr>
        <w:rPr>
          <w:b/>
          <w:sz w:val="24"/>
          <w:szCs w:val="24"/>
        </w:rPr>
      </w:pP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Załącznik 2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 xml:space="preserve">Karta oceny ofert szkoleniowych </w:t>
      </w:r>
      <w:r>
        <w:rPr>
          <w:b/>
          <w:sz w:val="24"/>
          <w:szCs w:val="24"/>
        </w:rPr>
        <w:t>dotycząca</w:t>
      </w:r>
      <w:r w:rsidRPr="003A4CD3">
        <w:rPr>
          <w:b/>
          <w:sz w:val="24"/>
          <w:szCs w:val="24"/>
        </w:rPr>
        <w:t xml:space="preserve"> przeprowadzenia </w:t>
      </w:r>
      <w:r>
        <w:rPr>
          <w:b/>
          <w:sz w:val="24"/>
          <w:szCs w:val="24"/>
        </w:rPr>
        <w:t>szkolenia wskazanego</w:t>
      </w:r>
      <w:r w:rsidRPr="003A4CD3">
        <w:rPr>
          <w:b/>
          <w:sz w:val="24"/>
          <w:szCs w:val="24"/>
        </w:rPr>
        <w:t xml:space="preserve"> 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1"/>
        <w:gridCol w:w="3173"/>
        <w:gridCol w:w="3949"/>
        <w:gridCol w:w="1360"/>
        <w:gridCol w:w="1347"/>
      </w:tblGrid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widowControl/>
              <w:autoSpaceDE/>
              <w:autoSpaceDN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 5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</w:t>
            </w:r>
            <w:r w:rsidRPr="00DB57AB">
              <w:rPr>
                <w:rFonts w:eastAsia="FreeSerif"/>
                <w:sz w:val="20"/>
                <w:szCs w:val="20"/>
              </w:rPr>
              <w:t xml:space="preserve">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pStyle w:val="ListParagraph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50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6.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Miejsce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23" w:lineRule="exact"/>
              <w:rPr>
                <w:sz w:val="20"/>
              </w:rPr>
            </w:pPr>
            <w:r w:rsidRPr="00DB57AB">
              <w:rPr>
                <w:sz w:val="20"/>
              </w:rPr>
              <w:t>Dostępność miejsca szkolenia dla osoby Wnioskującej (najkorzystniejszy dojazd na szkolenie z miejsca zamieszkania do  miejsca odbywania szkolenia zarówno zajęć praktycznych, jak i teoretycznych)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Termin rozpoczęcia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ListParagraph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wskazano</w:t>
            </w:r>
            <w:r w:rsidRPr="00DB57AB">
              <w:rPr>
                <w:rFonts w:eastAsia="FreeSerif"/>
                <w:sz w:val="20"/>
                <w:szCs w:val="20"/>
              </w:rPr>
              <w:t xml:space="preserve"> terminu rozpoczęcia szkolenia: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do1miesiąca od terminu złożenia oferty- 10 pkt</w:t>
            </w:r>
          </w:p>
          <w:p w:rsidR="00335FA2" w:rsidRPr="00DB57AB" w:rsidRDefault="00335FA2" w:rsidP="00DB57AB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pow. 1 miesiąca od terminu złożenia oferty- 0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53" w:type="dxa"/>
            <w:gridSpan w:val="3"/>
          </w:tcPr>
          <w:p w:rsidR="00335FA2" w:rsidRPr="00DB57AB" w:rsidRDefault="00335FA2" w:rsidP="00DB57AB">
            <w:pPr>
              <w:pStyle w:val="ListParagraph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pStyle w:val="ListParagraph"/>
        <w:ind w:left="720" w:firstLine="0"/>
        <w:jc w:val="both"/>
        <w:rPr>
          <w:sz w:val="24"/>
          <w:szCs w:val="24"/>
        </w:rPr>
      </w:pPr>
    </w:p>
    <w:p w:rsidR="00335FA2" w:rsidRPr="00C057F3" w:rsidRDefault="00335FA2" w:rsidP="00C057F3">
      <w:pPr>
        <w:rPr>
          <w:sz w:val="24"/>
          <w:szCs w:val="24"/>
        </w:rPr>
      </w:pPr>
      <w:r w:rsidRPr="00C057F3">
        <w:rPr>
          <w:sz w:val="24"/>
          <w:szCs w:val="24"/>
        </w:rPr>
        <w:t xml:space="preserve">Podpis </w:t>
      </w:r>
      <w:r>
        <w:rPr>
          <w:sz w:val="24"/>
          <w:szCs w:val="24"/>
        </w:rPr>
        <w:t xml:space="preserve">specjalisty ds. rozwoju zawodowego </w:t>
      </w:r>
      <w:r w:rsidRPr="00C057F3">
        <w:rPr>
          <w:sz w:val="24"/>
          <w:szCs w:val="24"/>
        </w:rPr>
        <w:t xml:space="preserve"> opiniującego wniosek: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Pr="003A4CD3" w:rsidRDefault="00335FA2" w:rsidP="00290707">
      <w:pPr>
        <w:pStyle w:val="ListParagraph"/>
        <w:ind w:left="720"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3A4CD3">
        <w:rPr>
          <w:sz w:val="24"/>
          <w:szCs w:val="24"/>
        </w:rPr>
        <w:t>Załącznik Nr 3</w:t>
      </w:r>
    </w:p>
    <w:p w:rsidR="00335FA2" w:rsidRPr="003A4CD3" w:rsidRDefault="00335FA2" w:rsidP="00FA6182">
      <w:pPr>
        <w:pStyle w:val="ListParagraph"/>
        <w:ind w:left="720" w:firstLine="0"/>
        <w:jc w:val="right"/>
        <w:rPr>
          <w:sz w:val="24"/>
          <w:szCs w:val="24"/>
        </w:rPr>
      </w:pPr>
      <w:r w:rsidRPr="003A4CD3">
        <w:rPr>
          <w:sz w:val="24"/>
          <w:szCs w:val="24"/>
        </w:rPr>
        <w:t>Powiatowy Urząd Pracy w Bełchatowie</w:t>
      </w:r>
    </w:p>
    <w:p w:rsidR="00335FA2" w:rsidRPr="003A4CD3" w:rsidRDefault="00335FA2" w:rsidP="00FA6182">
      <w:pPr>
        <w:pStyle w:val="Bodytext20"/>
        <w:shd w:val="clear" w:color="auto" w:fill="auto"/>
        <w:spacing w:line="240" w:lineRule="auto"/>
        <w:ind w:left="4248" w:firstLine="708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rPr>
          <w:sz w:val="24"/>
          <w:szCs w:val="24"/>
        </w:rPr>
      </w:pPr>
      <w:r w:rsidRPr="003A4CD3">
        <w:rPr>
          <w:sz w:val="24"/>
          <w:szCs w:val="24"/>
        </w:rPr>
        <w:t>FORMULARZ OFERTOWY</w:t>
      </w: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Ja/My niżej podpisany/i…..................................................................................................................................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z siedzibą……………………………………………………………………………………………………….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2636"/>
          <w:tab w:val="left" w:leader="dot" w:pos="5747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NIP</w:t>
      </w:r>
      <w:r w:rsidRPr="003A4CD3">
        <w:rPr>
          <w:sz w:val="24"/>
          <w:szCs w:val="24"/>
        </w:rPr>
        <w:tab/>
        <w:t>…………………REGON..……………………………………………………….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w odpowiedzi na zaproszenie do złożenia oferty na przeprowadzenie szkolenia w zakresie</w:t>
      </w:r>
      <w:r w:rsidRPr="003A4CD3">
        <w:rPr>
          <w:sz w:val="24"/>
          <w:szCs w:val="24"/>
        </w:rPr>
        <w:tab/>
        <w:t>…........................................................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4930"/>
          <w:tab w:val="left" w:leader="dot" w:pos="8098"/>
        </w:tabs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 xml:space="preserve">składam/y niniejszą ofertę realizacji przedmiotu zamówienia zgodnie z zapytaniem ofertowym  </w:t>
      </w:r>
      <w:r w:rsidRPr="003A4CD3">
        <w:rPr>
          <w:sz w:val="24"/>
          <w:szCs w:val="24"/>
        </w:rPr>
        <w:br/>
        <w:t xml:space="preserve"> z dnia …………………</w:t>
      </w:r>
      <w:r w:rsidRPr="003A4CD3">
        <w:rPr>
          <w:sz w:val="24"/>
          <w:szCs w:val="24"/>
        </w:rPr>
        <w:tab/>
      </w:r>
    </w:p>
    <w:p w:rsidR="00335FA2" w:rsidRPr="003A4CD3" w:rsidRDefault="00335FA2" w:rsidP="00FA6182">
      <w:pPr>
        <w:pStyle w:val="Bodytext1"/>
        <w:shd w:val="clear" w:color="auto" w:fill="auto"/>
        <w:spacing w:line="288" w:lineRule="exact"/>
        <w:ind w:left="5664" w:firstLine="0"/>
        <w:jc w:val="center"/>
        <w:rPr>
          <w:sz w:val="24"/>
          <w:szCs w:val="24"/>
        </w:rPr>
      </w:pPr>
    </w:p>
    <w:tbl>
      <w:tblPr>
        <w:tblW w:w="9944" w:type="dxa"/>
        <w:tblInd w:w="-34" w:type="dxa"/>
        <w:tblLayout w:type="fixed"/>
        <w:tblLook w:val="0000"/>
      </w:tblPr>
      <w:tblGrid>
        <w:gridCol w:w="3374"/>
        <w:gridCol w:w="1536"/>
        <w:gridCol w:w="2234"/>
        <w:gridCol w:w="2800"/>
      </w:tblGrid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Nazwa instytucji szkoleniowej:</w:t>
            </w:r>
          </w:p>
        </w:tc>
      </w:tr>
      <w:tr w:rsidR="00335FA2" w:rsidRPr="003A4CD3" w:rsidTr="0017789A">
        <w:trPr>
          <w:trHeight w:val="567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Województwo</w:t>
            </w:r>
          </w:p>
        </w:tc>
        <w:tc>
          <w:tcPr>
            <w:tcW w:w="3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Miasto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Kod pocztowy</w:t>
            </w:r>
          </w:p>
        </w:tc>
      </w:tr>
      <w:tr w:rsidR="00335FA2" w:rsidRPr="003A4CD3" w:rsidTr="0017789A">
        <w:trPr>
          <w:trHeight w:val="578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ulica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telefonu</w:t>
            </w:r>
          </w:p>
        </w:tc>
      </w:tr>
      <w:tr w:rsidR="00335FA2" w:rsidRPr="003A4CD3" w:rsidTr="0017789A">
        <w:trPr>
          <w:trHeight w:val="57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faksu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e-mail</w:t>
            </w:r>
          </w:p>
        </w:tc>
      </w:tr>
      <w:tr w:rsidR="00335FA2" w:rsidRPr="003A4CD3" w:rsidTr="0017789A">
        <w:trPr>
          <w:trHeight w:val="56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szkolenia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prowadzenia szkolenia praktycznego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Nazwa i zakres szkolenia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Koszt szkolenia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brutto …………………………….. zł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netto  ……………………………... zł *</w:t>
            </w:r>
          </w:p>
          <w:p w:rsidR="00335FA2" w:rsidRPr="003A4CD3" w:rsidRDefault="00335FA2" w:rsidP="00C113E8">
            <w:pPr>
              <w:snapToGrid w:val="0"/>
            </w:pPr>
            <w:r w:rsidRPr="003A4CD3">
              <w:t>koszt osobogodziny szkolenia …………………………… zł</w:t>
            </w:r>
          </w:p>
          <w:p w:rsidR="00335FA2" w:rsidRPr="003A4CD3" w:rsidRDefault="00335FA2" w:rsidP="00C113E8">
            <w:pPr>
              <w:snapToGrid w:val="0"/>
              <w:rPr>
                <w:sz w:val="20"/>
                <w:szCs w:val="20"/>
              </w:rPr>
            </w:pPr>
            <w:r w:rsidRPr="003A4CD3">
              <w:t>* S</w:t>
            </w:r>
            <w:r w:rsidRPr="003A4CD3">
              <w:rPr>
                <w:sz w:val="20"/>
                <w:szCs w:val="20"/>
              </w:rPr>
              <w:t xml:space="preserve">zkolenia zwolnione są z podatku od towarów i usług zgodnie z treścią art. 43 ust. 1 pkt 29 ustawy i podatku od towarów i usług z dn. </w:t>
            </w:r>
            <w:r>
              <w:rPr>
                <w:sz w:val="20"/>
                <w:szCs w:val="20"/>
              </w:rPr>
              <w:t>11.03.2004 r. (t.j. Dz.U. z 2022 poz. 931</w:t>
            </w:r>
            <w:r w:rsidRPr="003A4CD3">
              <w:rPr>
                <w:sz w:val="20"/>
                <w:szCs w:val="20"/>
              </w:rPr>
              <w:t>) oraz treścią §3 pkt 14 Rozporządzenia Ministra Finansów z dnia 20.12.2013 r.</w:t>
            </w:r>
            <w:r>
              <w:t xml:space="preserve"> </w:t>
            </w:r>
            <w:r w:rsidRPr="00673868">
              <w:rPr>
                <w:sz w:val="20"/>
                <w:szCs w:val="20"/>
              </w:rPr>
              <w:t>w sprawie zwolnień od podatku od towarów i usług oraz warunków stosowania tych zwolnień</w:t>
            </w:r>
            <w:r w:rsidRPr="003A4CD3">
              <w:rPr>
                <w:sz w:val="20"/>
                <w:szCs w:val="20"/>
              </w:rPr>
              <w:t xml:space="preserve"> (t.j. Dz.U. z 2020, poz. 1983</w:t>
            </w:r>
            <w:r>
              <w:rPr>
                <w:sz w:val="20"/>
                <w:szCs w:val="20"/>
              </w:rPr>
              <w:t xml:space="preserve"> z późn.zm.</w:t>
            </w:r>
            <w:r w:rsidRPr="003A4CD3">
              <w:rPr>
                <w:sz w:val="20"/>
                <w:szCs w:val="20"/>
              </w:rPr>
              <w:t>)</w:t>
            </w:r>
          </w:p>
          <w:p w:rsidR="00335FA2" w:rsidRPr="003A4CD3" w:rsidRDefault="00335FA2" w:rsidP="00290707">
            <w:pPr>
              <w:snapToGrid w:val="0"/>
            </w:pPr>
            <w:r w:rsidRPr="003A4CD3">
              <w:rPr>
                <w:sz w:val="20"/>
                <w:szCs w:val="20"/>
              </w:rPr>
              <w:t xml:space="preserve">Koszt szkolenia powinien uwzględniać koszt ubezpieczenia od następstw nieszczęśliwych wypadków uczestnika szkolenia, którym nie przysługuje stypendium oraz którym przysługuje stypendium, o którym mowa w art. 41 ust. 3b ustawy z dnia 20 kwietnia 2004 r. o promocji zatrudnienia i instytucjach rynku </w:t>
            </w:r>
            <w:r>
              <w:rPr>
                <w:sz w:val="20"/>
                <w:szCs w:val="20"/>
              </w:rPr>
              <w:t>pracy (tekst jedn. Dz. U. z 2022</w:t>
            </w:r>
            <w:r w:rsidRPr="003A4CD3">
              <w:rPr>
                <w:sz w:val="20"/>
                <w:szCs w:val="20"/>
              </w:rPr>
              <w:t xml:space="preserve"> r. poz. </w:t>
            </w:r>
            <w:r>
              <w:rPr>
                <w:sz w:val="20"/>
                <w:szCs w:val="20"/>
              </w:rPr>
              <w:t>690</w:t>
            </w:r>
            <w:r w:rsidRPr="003A4CD3">
              <w:rPr>
                <w:sz w:val="20"/>
                <w:szCs w:val="20"/>
              </w:rPr>
              <w:t xml:space="preserve"> z późn. zm.)</w:t>
            </w:r>
          </w:p>
        </w:tc>
      </w:tr>
    </w:tbl>
    <w:p w:rsidR="00335FA2" w:rsidRPr="003A4CD3" w:rsidRDefault="00335FA2"/>
    <w:tbl>
      <w:tblPr>
        <w:tblW w:w="9944" w:type="dxa"/>
        <w:tblInd w:w="-34" w:type="dxa"/>
        <w:tblLayout w:type="fixed"/>
        <w:tblLook w:val="0000"/>
      </w:tblPr>
      <w:tblGrid>
        <w:gridCol w:w="2552"/>
        <w:gridCol w:w="3969"/>
        <w:gridCol w:w="1701"/>
        <w:gridCol w:w="1722"/>
      </w:tblGrid>
      <w:tr w:rsidR="00335FA2" w:rsidRPr="003A4CD3" w:rsidTr="00D9372A">
        <w:trPr>
          <w:trHeight w:val="225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Czas trwania szkolenia i sposób organizacji szkolenia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r w:rsidRPr="003A4CD3">
              <w:rPr>
                <w:b/>
              </w:rPr>
              <w:t>Termin realizacji szkolenia</w:t>
            </w:r>
            <w:r w:rsidRPr="003A4CD3">
              <w:t>: od …………………….. do …………………..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Ilość godzin szkoleniowych: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19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w godzinach ogółem: …………, w tym zajęcia teoretyczne……………………, zajęcia praktyczne……………..</w:t>
            </w:r>
          </w:p>
          <w:p w:rsidR="00335FA2" w:rsidRPr="003A4CD3" w:rsidRDefault="00335FA2" w:rsidP="00D9372A">
            <w:pPr>
              <w:rPr>
                <w:b/>
              </w:rPr>
            </w:pPr>
            <w:r w:rsidRPr="003A4CD3">
              <w:rPr>
                <w:b/>
              </w:rPr>
              <w:t>Liczba osób w grupie: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teoretyczne: …………………………,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praktyczne: …………………………,</w:t>
            </w:r>
          </w:p>
          <w:p w:rsidR="00335FA2" w:rsidRPr="003A4CD3" w:rsidRDefault="00335FA2" w:rsidP="0017789A">
            <w:r w:rsidRPr="003A4CD3">
              <w:t>liczba osób pracujących przy jednym stanowisku podczas zajęć praktycznych ………………………………………</w:t>
            </w:r>
          </w:p>
          <w:p w:rsidR="00335FA2" w:rsidRPr="003A4CD3" w:rsidRDefault="00335FA2" w:rsidP="0017789A"/>
          <w:p w:rsidR="00335FA2" w:rsidRPr="003A4CD3" w:rsidRDefault="00335FA2" w:rsidP="00A84A24">
            <w:pPr>
              <w:widowControl/>
              <w:numPr>
                <w:ilvl w:val="3"/>
                <w:numId w:val="13"/>
              </w:numPr>
              <w:adjustRightInd w:val="0"/>
              <w:ind w:left="0"/>
              <w:jc w:val="both"/>
            </w:pPr>
            <w:r w:rsidRPr="003A4CD3">
              <w:t xml:space="preserve">Szkolenie realizowane jest według planu nauczania obejmującego przeciętnie nie mniej niż 25 godzin zegarowych godzin zegarowych w tygodniu : TAK/NIE </w:t>
            </w:r>
          </w:p>
          <w:p w:rsidR="00335FA2" w:rsidRPr="003A4CD3" w:rsidRDefault="00335FA2" w:rsidP="00D9372A">
            <w:pPr>
              <w:adjustRightInd w:val="0"/>
              <w:jc w:val="both"/>
            </w:pPr>
            <w:r w:rsidRPr="003A4CD3">
              <w:t>Jeśli nie, proszę wskazać przepisy szczegółowe/wytyczne określające inny niż ww. wymiar godzin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35FA2" w:rsidRPr="003A4CD3" w:rsidRDefault="00335FA2" w:rsidP="0017789A">
            <w:r w:rsidRPr="003A4CD3">
              <w:rPr>
                <w:b/>
              </w:rPr>
              <w:t>Sprzęt wykorzystywany podczas zajęć</w:t>
            </w:r>
            <w:r w:rsidRPr="003A4CD3">
              <w:t>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Szkolenie realizowane jest w systemie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52"/>
              <w:gridCol w:w="3605"/>
            </w:tblGrid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stacjonarnym</w:t>
                  </w:r>
                </w:p>
              </w:tc>
            </w:tr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e-learningowym</w:t>
                  </w:r>
                </w:p>
              </w:tc>
            </w:tr>
          </w:tbl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1132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Wymagania wstępne dla uczestników szkolenia</w:t>
            </w:r>
          </w:p>
          <w:p w:rsidR="00335FA2" w:rsidRPr="003A4CD3" w:rsidRDefault="00335FA2" w:rsidP="0017789A">
            <w:r w:rsidRPr="003A4CD3">
              <w:t>Najniższe wymagane wykształcenie</w:t>
            </w:r>
          </w:p>
          <w:p w:rsidR="00335FA2" w:rsidRPr="003A4CD3" w:rsidRDefault="00335FA2" w:rsidP="0017789A">
            <w:r w:rsidRPr="003A4CD3">
              <w:t>1 – podstawowe                   3 – zasadnicze zawodowe                        5 – wyższe</w:t>
            </w:r>
          </w:p>
          <w:p w:rsidR="00335FA2" w:rsidRPr="003A4CD3" w:rsidRDefault="00335FA2" w:rsidP="0017789A">
            <w:r w:rsidRPr="003A4CD3">
              <w:t xml:space="preserve">2 – gimnazjalne                    4 – średnie 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Umiejętności wymagane od kandydata: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Dodatkowe kwalifikacje:</w:t>
            </w:r>
          </w:p>
          <w:p w:rsidR="00335FA2" w:rsidRPr="003A4CD3" w:rsidRDefault="00335FA2" w:rsidP="0017789A"/>
        </w:tc>
      </w:tr>
      <w:tr w:rsidR="00335FA2" w:rsidRPr="003A4CD3" w:rsidTr="0017789A">
        <w:trPr>
          <w:trHeight w:val="100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Cele szkolenia ujęte w kategoriach efektów uczenia się z uwzględnieniem wiedzy, umiejętności i kompetencji społecznych: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jc w:val="center"/>
              <w:rPr>
                <w:b/>
              </w:rPr>
            </w:pPr>
            <w:r w:rsidRPr="003A4CD3">
              <w:rPr>
                <w:b/>
              </w:rPr>
              <w:t>Plan nauczania</w:t>
            </w:r>
          </w:p>
        </w:tc>
      </w:tr>
      <w:tr w:rsidR="00335FA2" w:rsidRPr="003A4CD3" w:rsidTr="0017789A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Tematy zajęć edukacyjnych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Treści szkolenia w ramach poszczególnych zajęć edukacyjnych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teoretycznych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praktycznych</w:t>
            </w:r>
          </w:p>
        </w:tc>
      </w:tr>
      <w:tr w:rsidR="00335FA2" w:rsidRPr="003A4CD3" w:rsidTr="0017789A">
        <w:trPr>
          <w:trHeight w:val="37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Nabyte kwalifikacje / rodzaj uprawnień / typ dokumentu potwierdzającego ukończenie szkolenia:</w:t>
            </w:r>
          </w:p>
          <w:p w:rsidR="00335FA2" w:rsidRPr="003A4CD3" w:rsidRDefault="00335FA2" w:rsidP="0017789A"/>
          <w:p w:rsidR="00335FA2" w:rsidRPr="003A4CD3" w:rsidRDefault="00335FA2" w:rsidP="0017789A"/>
        </w:tc>
      </w:tr>
      <w:tr w:rsidR="00335FA2" w:rsidRPr="003A4CD3" w:rsidTr="0017789A"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Sposób sprawdzenia efektów szkolenia (przewidziane sprawdziany i egzaminy):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575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Wykaz literatury oraz niezbędnych środków i materiałów dydaktycznych: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</w:tr>
    </w:tbl>
    <w:p w:rsidR="00335FA2" w:rsidRPr="003A4CD3" w:rsidRDefault="00335FA2" w:rsidP="00FA6182">
      <w:pPr>
        <w:jc w:val="both"/>
      </w:pPr>
    </w:p>
    <w:p w:rsidR="00335FA2" w:rsidRPr="003A4CD3" w:rsidRDefault="00335FA2" w:rsidP="00FA6182">
      <w:pPr>
        <w:jc w:val="both"/>
        <w:rPr>
          <w:sz w:val="20"/>
          <w:szCs w:val="20"/>
        </w:rPr>
      </w:pPr>
      <w:r w:rsidRPr="003A4CD3">
        <w:br w:type="column"/>
        <w:t xml:space="preserve"> </w:t>
      </w: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tabs>
          <w:tab w:val="left" w:pos="1080"/>
        </w:tabs>
        <w:rPr>
          <w:b/>
          <w:bCs/>
        </w:rPr>
      </w:pPr>
      <w:r w:rsidRPr="003A4CD3">
        <w:rPr>
          <w:b/>
          <w:bCs/>
        </w:rPr>
        <w:t>Niniejszym oświadczam/my, że: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Posiadam/y wpis do Rejestru Inst</w:t>
      </w:r>
      <w:r>
        <w:t>ytucji Szkoleniowych, prowadzonego</w:t>
      </w:r>
      <w:r w:rsidRPr="003A4CD3">
        <w:t xml:space="preserve"> przez WUP właściwy dla siedziby firmy. Wpis ten jest aktualny oraz potwierdza kontynuowanie działalności szkoleniowej w roku bieżącym.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Zrealizowałem / liśmy w okresie 12 miesięcy poprzedzających dzień złożenia oferty, co najmniej jedno szkolenie z obszaru zlecanego.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Program szkolenia jest dostosowany odpowiednio do zapotrzebowania na kwalifikacje identyfikowanego na rynku pracy.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Posiadam/y certyfikaty jakości usług ( proszę wymienić)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(w przypadku braku certyfikatów - należy wpisać brak)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Podpisuję</w:t>
      </w:r>
      <w:r>
        <w:t>/my</w:t>
      </w:r>
      <w:r w:rsidRPr="003A4CD3">
        <w:t xml:space="preserve"> niniejszą ofertę jako osoba</w:t>
      </w:r>
      <w:r>
        <w:t>/y</w:t>
      </w:r>
      <w:r w:rsidRPr="003A4CD3">
        <w:t xml:space="preserve"> do tego upoważniona</w:t>
      </w:r>
      <w:r>
        <w:t>/e</w:t>
      </w:r>
      <w:r w:rsidRPr="003A4CD3">
        <w:t xml:space="preserve"> na podstawie </w:t>
      </w:r>
      <w:r w:rsidRPr="00695173">
        <w:rPr>
          <w:b/>
        </w:rPr>
        <w:t xml:space="preserve">załączonego </w:t>
      </w:r>
      <w:r w:rsidRPr="003A4CD3">
        <w:t>pełnomocnictwa, odpisu z ewidencji działalności gospodarczej lub odpisu z Krajowego Rejestru Sądowego</w:t>
      </w:r>
      <w:r>
        <w:t xml:space="preserve"> lub innego dokumentu</w:t>
      </w:r>
      <w:r w:rsidRPr="003A4CD3">
        <w:t>*.</w:t>
      </w:r>
    </w:p>
    <w:p w:rsidR="00335FA2" w:rsidRPr="003A4CD3" w:rsidRDefault="00335FA2" w:rsidP="00A84A24">
      <w:pPr>
        <w:pStyle w:val="ListParagraph"/>
        <w:numPr>
          <w:ilvl w:val="0"/>
          <w:numId w:val="21"/>
        </w:numPr>
      </w:pPr>
      <w:r w:rsidRPr="003A4CD3">
        <w:t>Oświadczam</w:t>
      </w:r>
      <w:r>
        <w:t>/my</w:t>
      </w:r>
      <w:r w:rsidRPr="003A4CD3">
        <w:t>, że wypełniłem</w:t>
      </w:r>
      <w:r>
        <w:t>/liśmy</w:t>
      </w:r>
      <w:r w:rsidRPr="003A4CD3">
        <w:t xml:space="preserve"> obowiązki informacyjne przewidziane w art. 13 lub art. 14 RODO wobec osób fizycznych, od których dane osobowe bezpośrednio lub pośrednio pozyskałem</w:t>
      </w:r>
      <w:r>
        <w:t>/liśmy</w:t>
      </w:r>
      <w:r w:rsidRPr="003A4CD3">
        <w:t xml:space="preserve"> w celu ubiegania się o udzielenie zamówienia publicznego w niniejszym postępowaniu.</w:t>
      </w:r>
    </w:p>
    <w:p w:rsidR="00335FA2" w:rsidRPr="003A4CD3" w:rsidRDefault="00335FA2" w:rsidP="00FA6182">
      <w:pPr>
        <w:tabs>
          <w:tab w:val="left" w:pos="2160"/>
          <w:tab w:val="left" w:pos="4320"/>
        </w:tabs>
        <w:jc w:val="both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FA6182">
      <w:pPr>
        <w:ind w:left="4956"/>
      </w:pPr>
      <w:r w:rsidRPr="003A4CD3">
        <w:t>/Pieczęć i podpis Wykonawcy</w:t>
      </w:r>
    </w:p>
    <w:p w:rsidR="00335FA2" w:rsidRPr="003A4CD3" w:rsidRDefault="00335FA2" w:rsidP="00FA6182">
      <w:pPr>
        <w:ind w:left="4956"/>
      </w:pPr>
      <w:r w:rsidRPr="003A4CD3">
        <w:t xml:space="preserve">   lub osoby upoważnionej/  </w:t>
      </w: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  <w:r w:rsidRPr="003A4CD3">
        <w:rPr>
          <w:b w:val="0"/>
        </w:rPr>
        <w:t>* niepotrzebne skreślić</w:t>
      </w:r>
      <w:r w:rsidRPr="003A4CD3">
        <w:rPr>
          <w:sz w:val="24"/>
          <w:szCs w:val="24"/>
        </w:rPr>
        <w:t xml:space="preserve">   </w:t>
      </w: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708E1">
      <w:p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Załączniki wymagane do oferty:</w:t>
      </w:r>
    </w:p>
    <w:p w:rsidR="00335FA2" w:rsidRPr="00467EAF" w:rsidRDefault="00335FA2" w:rsidP="00A84A24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 xml:space="preserve">Oświadczenie o </w:t>
      </w:r>
      <w:r w:rsidRPr="003A4CD3">
        <w:rPr>
          <w:rFonts w:eastAsia="FreeSerif"/>
          <w:sz w:val="20"/>
          <w:szCs w:val="20"/>
        </w:rPr>
        <w:t xml:space="preserve">dysponowaniu kadrą dydaktyczną </w:t>
      </w:r>
      <w:r w:rsidRPr="003A4CD3">
        <w:rPr>
          <w:rFonts w:eastAsia="FreeSerifBold"/>
          <w:sz w:val="20"/>
          <w:szCs w:val="20"/>
        </w:rPr>
        <w:t>posiadającą odpowiednie kwalifikacje (wykształcenie i/lub uprawnienia zawodowe) i/oraz doświadczenie zawodowe zgodne z kierunkiem szkolenia</w:t>
      </w:r>
      <w:r>
        <w:rPr>
          <w:rFonts w:eastAsia="FreeSerif"/>
          <w:sz w:val="20"/>
          <w:szCs w:val="20"/>
        </w:rPr>
        <w:t xml:space="preserve"> oraz </w:t>
      </w:r>
      <w:r w:rsidRPr="00467EAF">
        <w:rPr>
          <w:sz w:val="20"/>
          <w:szCs w:val="20"/>
        </w:rPr>
        <w:t>o posiadaniu pomieszczeń i wyposażenia dydaktycznego dostosowanych do potrzeb szkolenia</w:t>
      </w:r>
      <w:r>
        <w:rPr>
          <w:sz w:val="20"/>
          <w:szCs w:val="20"/>
        </w:rPr>
        <w:t xml:space="preserve"> </w:t>
      </w:r>
      <w:r w:rsidRPr="00467EAF">
        <w:rPr>
          <w:sz w:val="20"/>
          <w:szCs w:val="20"/>
        </w:rPr>
        <w:t>z uwzględnieniem bezpiecznych i higienicznych warunków realizacji szkolenia.</w:t>
      </w:r>
    </w:p>
    <w:p w:rsidR="00335FA2" w:rsidRPr="003A4CD3" w:rsidRDefault="00335FA2" w:rsidP="00A84A24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Wzór zaświadczenia lub innego dokumentu potwierdzającego ukończenie szkolenia i uzyskanie umiejętności lub kwalifikacji, o ile przepisy odrębne nie stanowią inaczej, który zgodnie z Rozporządzeniem Ministra Pracy i Polityki Społecznej z dnia 14 maja 2014 r. w sprawie szczególnych warunków oraz trybu i sposobów prowadzenia usług rynku pracy (Dz. U. z 2014 r. poz. 667).</w:t>
      </w:r>
    </w:p>
    <w:p w:rsidR="00335FA2" w:rsidRDefault="00335FA2" w:rsidP="00A84A24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 xml:space="preserve">serokopię certyfikatu jakości usług – w </w:t>
      </w:r>
      <w:r>
        <w:rPr>
          <w:sz w:val="20"/>
          <w:szCs w:val="20"/>
        </w:rPr>
        <w:t xml:space="preserve">przypadku </w:t>
      </w:r>
      <w:r w:rsidRPr="003A4CD3">
        <w:rPr>
          <w:sz w:val="20"/>
          <w:szCs w:val="20"/>
        </w:rPr>
        <w:t xml:space="preserve"> posiadania.</w:t>
      </w:r>
    </w:p>
    <w:p w:rsidR="00335FA2" w:rsidRDefault="00335FA2" w:rsidP="00A84A24">
      <w:pPr>
        <w:pStyle w:val="ListParagraph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>serokopię</w:t>
      </w:r>
      <w:r>
        <w:rPr>
          <w:sz w:val="20"/>
          <w:szCs w:val="20"/>
        </w:rPr>
        <w:t xml:space="preserve"> dokumentu wskazującego osobę</w:t>
      </w:r>
      <w:bookmarkStart w:id="0" w:name="_GoBack"/>
      <w:bookmarkEnd w:id="0"/>
      <w:r>
        <w:rPr>
          <w:sz w:val="20"/>
          <w:szCs w:val="20"/>
        </w:rPr>
        <w:t xml:space="preserve"> upoważnioną do zawarcia umowy.</w:t>
      </w:r>
    </w:p>
    <w:p w:rsidR="00335FA2" w:rsidRPr="003A4CD3" w:rsidRDefault="00335FA2" w:rsidP="00467EAF">
      <w:pPr>
        <w:pStyle w:val="ListParagraph"/>
        <w:ind w:left="720" w:firstLine="0"/>
        <w:jc w:val="both"/>
        <w:rPr>
          <w:sz w:val="20"/>
          <w:szCs w:val="20"/>
        </w:rPr>
      </w:pPr>
    </w:p>
    <w:p w:rsidR="00335FA2" w:rsidRPr="00467EAF" w:rsidRDefault="00335FA2" w:rsidP="00467EAF">
      <w:pPr>
        <w:pStyle w:val="Bodytext30"/>
        <w:jc w:val="right"/>
        <w:rPr>
          <w:b w:val="0"/>
          <w:i w:val="0"/>
        </w:rPr>
      </w:pPr>
      <w:r>
        <w:rPr>
          <w:b w:val="0"/>
        </w:rPr>
        <w:br w:type="column"/>
      </w:r>
      <w:r w:rsidRPr="00467EAF">
        <w:rPr>
          <w:b w:val="0"/>
          <w:i w:val="0"/>
        </w:rPr>
        <w:t>Załącznik nr 4</w:t>
      </w: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……………………………………….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/pieczęć instytucji szkoleniowej/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/miejscowość, data/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OŚWIADCZENIE</w:t>
      </w: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Składając ofertę szkoleniową na przeprowadzenie szkolenia pn.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……………………………………………………………………………………………</w:t>
      </w: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 xml:space="preserve"> oświadczam, że:</w:t>
      </w:r>
    </w:p>
    <w:p w:rsidR="00335FA2" w:rsidRPr="00E47566" w:rsidRDefault="00335FA2" w:rsidP="00E47566">
      <w:pPr>
        <w:pStyle w:val="ListParagraph"/>
        <w:ind w:left="720" w:firstLine="0"/>
        <w:rPr>
          <w:sz w:val="24"/>
          <w:szCs w:val="24"/>
        </w:rPr>
      </w:pP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  <w:r>
        <w:rPr>
          <w:rFonts w:eastAsia="FreeSerif"/>
          <w:sz w:val="24"/>
          <w:szCs w:val="24"/>
        </w:rPr>
        <w:t>d</w:t>
      </w:r>
      <w:r w:rsidRPr="00E47566">
        <w:rPr>
          <w:rFonts w:eastAsia="FreeSerif"/>
          <w:sz w:val="24"/>
          <w:szCs w:val="24"/>
        </w:rPr>
        <w:t xml:space="preserve">ysponuję/ nie dysponuję* kadrą dydaktyczną </w:t>
      </w:r>
      <w:r w:rsidRPr="00E47566">
        <w:rPr>
          <w:rFonts w:eastAsia="FreeSerifBold"/>
          <w:sz w:val="24"/>
          <w:szCs w:val="24"/>
        </w:rPr>
        <w:t>posiadającą odpowiednie kwalifikacje (wykształcenie i/lub uprawnienia zawodowe) i/oraz doświadczenie zawodowe zgodne z kierunkiem szkolenia</w:t>
      </w:r>
      <w:r w:rsidRPr="00E47566">
        <w:rPr>
          <w:rFonts w:eastAsia="FreeSerif"/>
          <w:sz w:val="24"/>
          <w:szCs w:val="24"/>
        </w:rPr>
        <w:t>,</w:t>
      </w: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47566">
        <w:rPr>
          <w:sz w:val="24"/>
          <w:szCs w:val="24"/>
        </w:rPr>
        <w:t>osiadam/nie posiadam* pomieszcz</w:t>
      </w:r>
      <w:r>
        <w:rPr>
          <w:sz w:val="24"/>
          <w:szCs w:val="24"/>
        </w:rPr>
        <w:t>enia i wyposażenie dydaktyczne</w:t>
      </w:r>
      <w:r w:rsidRPr="00E47566">
        <w:rPr>
          <w:sz w:val="24"/>
          <w:szCs w:val="24"/>
        </w:rPr>
        <w:t xml:space="preserve"> dostosowan</w:t>
      </w:r>
      <w:r>
        <w:rPr>
          <w:sz w:val="24"/>
          <w:szCs w:val="24"/>
        </w:rPr>
        <w:t>e</w:t>
      </w:r>
      <w:r w:rsidRPr="00E47566">
        <w:rPr>
          <w:sz w:val="24"/>
          <w:szCs w:val="24"/>
        </w:rPr>
        <w:t xml:space="preserve"> do potrzeb szkolenia</w:t>
      </w:r>
      <w:r>
        <w:rPr>
          <w:sz w:val="24"/>
          <w:szCs w:val="24"/>
        </w:rPr>
        <w:br/>
        <w:t>z</w:t>
      </w:r>
      <w:r w:rsidRPr="00E47566">
        <w:rPr>
          <w:sz w:val="24"/>
          <w:szCs w:val="24"/>
        </w:rPr>
        <w:t xml:space="preserve"> uwzględnieniem bezpiecznych i higienicznych warunków realizacji szkolenia.</w:t>
      </w: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467EAF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467EAF">
      <w:pPr>
        <w:ind w:left="4956"/>
      </w:pPr>
      <w:r w:rsidRPr="003A4CD3">
        <w:t>/Pieczęć i podpis Wykonawcy</w:t>
      </w:r>
    </w:p>
    <w:p w:rsidR="00335FA2" w:rsidRDefault="00335FA2" w:rsidP="00A84A24">
      <w:pPr>
        <w:ind w:left="4956"/>
      </w:pPr>
      <w:r w:rsidRPr="003A4CD3">
        <w:t xml:space="preserve">   lub osoby upoważnionej/</w:t>
      </w: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Pr="00A84A24" w:rsidRDefault="00335FA2" w:rsidP="00A84A24">
      <w:pPr>
        <w:ind w:left="4956"/>
      </w:pPr>
    </w:p>
    <w:p w:rsidR="00335FA2" w:rsidRPr="003A4CD3" w:rsidRDefault="00335FA2" w:rsidP="00002F19">
      <w:pPr>
        <w:ind w:left="720"/>
        <w:jc w:val="both"/>
        <w:rPr>
          <w:sz w:val="24"/>
          <w:szCs w:val="24"/>
        </w:rPr>
      </w:pPr>
      <w:r w:rsidRPr="00A84A24">
        <w:rPr>
          <w:i/>
          <w:sz w:val="24"/>
          <w:szCs w:val="24"/>
        </w:rPr>
        <w:t>* Niepotrzebne skreślić</w:t>
      </w:r>
    </w:p>
    <w:sectPr w:rsidR="00335FA2" w:rsidRPr="003A4CD3" w:rsidSect="00431B33">
      <w:pgSz w:w="11910" w:h="16840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eeSerif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97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F"/>
    <w:multiLevelType w:val="singleLevel"/>
    <w:tmpl w:val="0000000F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12"/>
    <w:multiLevelType w:val="singleLevel"/>
    <w:tmpl w:val="00000012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376E97"/>
    <w:multiLevelType w:val="hybridMultilevel"/>
    <w:tmpl w:val="BC7ECB6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3EE7653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066D04"/>
    <w:multiLevelType w:val="hybridMultilevel"/>
    <w:tmpl w:val="1AC6968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CD21847"/>
    <w:multiLevelType w:val="hybridMultilevel"/>
    <w:tmpl w:val="9E16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18134C"/>
    <w:multiLevelType w:val="hybridMultilevel"/>
    <w:tmpl w:val="FBC8B0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FAE7EF1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111409A"/>
    <w:multiLevelType w:val="hybridMultilevel"/>
    <w:tmpl w:val="27B6B68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58A603E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729772A"/>
    <w:multiLevelType w:val="hybridMultilevel"/>
    <w:tmpl w:val="8F34521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97B1257"/>
    <w:multiLevelType w:val="hybridMultilevel"/>
    <w:tmpl w:val="6E22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534254"/>
    <w:multiLevelType w:val="hybridMultilevel"/>
    <w:tmpl w:val="C14AE4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E570EF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13B73C8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9663687"/>
    <w:multiLevelType w:val="hybridMultilevel"/>
    <w:tmpl w:val="3D56725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F831F1D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5514171E"/>
    <w:multiLevelType w:val="hybridMultilevel"/>
    <w:tmpl w:val="2DEADD6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613637E"/>
    <w:multiLevelType w:val="hybridMultilevel"/>
    <w:tmpl w:val="29DEB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A1D4D09"/>
    <w:multiLevelType w:val="hybridMultilevel"/>
    <w:tmpl w:val="0D34EB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C8F27AF"/>
    <w:multiLevelType w:val="hybridMultilevel"/>
    <w:tmpl w:val="2E469A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0986935"/>
    <w:multiLevelType w:val="hybridMultilevel"/>
    <w:tmpl w:val="E4E6FC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A9C2AB5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B660427"/>
    <w:multiLevelType w:val="hybridMultilevel"/>
    <w:tmpl w:val="E12611B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6E01693F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6F264DD5"/>
    <w:multiLevelType w:val="hybridMultilevel"/>
    <w:tmpl w:val="A426EDC2"/>
    <w:lvl w:ilvl="0" w:tplc="D31099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32A6A3A"/>
    <w:multiLevelType w:val="hybridMultilevel"/>
    <w:tmpl w:val="96ACDE8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438682D"/>
    <w:multiLevelType w:val="hybridMultilevel"/>
    <w:tmpl w:val="798C66AC"/>
    <w:lvl w:ilvl="0" w:tplc="099AD5B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>
    <w:nsid w:val="79D81A33"/>
    <w:multiLevelType w:val="hybridMultilevel"/>
    <w:tmpl w:val="AE4876F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1"/>
  </w:num>
  <w:num w:numId="3">
    <w:abstractNumId w:val="9"/>
  </w:num>
  <w:num w:numId="4">
    <w:abstractNumId w:val="20"/>
  </w:num>
  <w:num w:numId="5">
    <w:abstractNumId w:val="24"/>
  </w:num>
  <w:num w:numId="6">
    <w:abstractNumId w:val="6"/>
  </w:num>
  <w:num w:numId="7">
    <w:abstractNumId w:val="11"/>
  </w:num>
  <w:num w:numId="8">
    <w:abstractNumId w:val="5"/>
  </w:num>
  <w:num w:numId="9">
    <w:abstractNumId w:val="13"/>
  </w:num>
  <w:num w:numId="10">
    <w:abstractNumId w:val="18"/>
  </w:num>
  <w:num w:numId="11">
    <w:abstractNumId w:val="19"/>
  </w:num>
  <w:num w:numId="12">
    <w:abstractNumId w:val="7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2"/>
  </w:num>
  <w:num w:numId="16">
    <w:abstractNumId w:val="26"/>
  </w:num>
  <w:num w:numId="17">
    <w:abstractNumId w:val="3"/>
  </w:num>
  <w:num w:numId="18">
    <w:abstractNumId w:val="15"/>
  </w:num>
  <w:num w:numId="19">
    <w:abstractNumId w:val="1"/>
  </w:num>
  <w:num w:numId="20">
    <w:abstractNumId w:val="2"/>
  </w:num>
  <w:num w:numId="21">
    <w:abstractNumId w:val="12"/>
  </w:num>
  <w:num w:numId="22">
    <w:abstractNumId w:val="4"/>
  </w:num>
  <w:num w:numId="23">
    <w:abstractNumId w:val="25"/>
  </w:num>
  <w:num w:numId="24">
    <w:abstractNumId w:val="16"/>
  </w:num>
  <w:num w:numId="25">
    <w:abstractNumId w:val="23"/>
  </w:num>
  <w:num w:numId="26">
    <w:abstractNumId w:val="8"/>
  </w:num>
  <w:num w:numId="27">
    <w:abstractNumId w:val="14"/>
  </w:num>
  <w:num w:numId="28">
    <w:abstractNumId w:val="10"/>
  </w:num>
  <w:num w:numId="29">
    <w:abstractNumId w:val="2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377"/>
    <w:rsid w:val="0000115A"/>
    <w:rsid w:val="00002F19"/>
    <w:rsid w:val="000145AF"/>
    <w:rsid w:val="00024853"/>
    <w:rsid w:val="00047FD4"/>
    <w:rsid w:val="00075DA7"/>
    <w:rsid w:val="0007670D"/>
    <w:rsid w:val="00082910"/>
    <w:rsid w:val="000911BA"/>
    <w:rsid w:val="00096F40"/>
    <w:rsid w:val="000B0396"/>
    <w:rsid w:val="000C6A5D"/>
    <w:rsid w:val="000C7409"/>
    <w:rsid w:val="000D7FA7"/>
    <w:rsid w:val="000F2EA3"/>
    <w:rsid w:val="00122867"/>
    <w:rsid w:val="00140879"/>
    <w:rsid w:val="001431FC"/>
    <w:rsid w:val="0014354C"/>
    <w:rsid w:val="001730B4"/>
    <w:rsid w:val="00173461"/>
    <w:rsid w:val="0017789A"/>
    <w:rsid w:val="00197D97"/>
    <w:rsid w:val="001A2A19"/>
    <w:rsid w:val="001A7CFB"/>
    <w:rsid w:val="001E2569"/>
    <w:rsid w:val="001F1715"/>
    <w:rsid w:val="00217CD2"/>
    <w:rsid w:val="00250B32"/>
    <w:rsid w:val="0026658C"/>
    <w:rsid w:val="002778F9"/>
    <w:rsid w:val="002854EC"/>
    <w:rsid w:val="00290707"/>
    <w:rsid w:val="002A70BF"/>
    <w:rsid w:val="002B2B60"/>
    <w:rsid w:val="002B779D"/>
    <w:rsid w:val="002C14C1"/>
    <w:rsid w:val="002E0B5B"/>
    <w:rsid w:val="00314787"/>
    <w:rsid w:val="00335FA2"/>
    <w:rsid w:val="00336711"/>
    <w:rsid w:val="00344531"/>
    <w:rsid w:val="00346728"/>
    <w:rsid w:val="00370D17"/>
    <w:rsid w:val="00395DB1"/>
    <w:rsid w:val="003A41A8"/>
    <w:rsid w:val="003A4CD3"/>
    <w:rsid w:val="003E1327"/>
    <w:rsid w:val="003E1BEA"/>
    <w:rsid w:val="003E6C37"/>
    <w:rsid w:val="00431B33"/>
    <w:rsid w:val="00467EAF"/>
    <w:rsid w:val="004730D9"/>
    <w:rsid w:val="004875C2"/>
    <w:rsid w:val="0048760D"/>
    <w:rsid w:val="0049553F"/>
    <w:rsid w:val="004B038A"/>
    <w:rsid w:val="004E186A"/>
    <w:rsid w:val="004F1C19"/>
    <w:rsid w:val="00511CBF"/>
    <w:rsid w:val="00526B4A"/>
    <w:rsid w:val="00536641"/>
    <w:rsid w:val="00536E2D"/>
    <w:rsid w:val="005425DC"/>
    <w:rsid w:val="00546655"/>
    <w:rsid w:val="005659A8"/>
    <w:rsid w:val="005A0E10"/>
    <w:rsid w:val="005A1AD7"/>
    <w:rsid w:val="005B3A4A"/>
    <w:rsid w:val="005C2DE9"/>
    <w:rsid w:val="005D4D2C"/>
    <w:rsid w:val="005D59C7"/>
    <w:rsid w:val="005D6D1E"/>
    <w:rsid w:val="005E0D6E"/>
    <w:rsid w:val="00602A92"/>
    <w:rsid w:val="006060EB"/>
    <w:rsid w:val="00612312"/>
    <w:rsid w:val="006161F6"/>
    <w:rsid w:val="00631657"/>
    <w:rsid w:val="00654684"/>
    <w:rsid w:val="0065799F"/>
    <w:rsid w:val="00673868"/>
    <w:rsid w:val="00673A00"/>
    <w:rsid w:val="00681293"/>
    <w:rsid w:val="00684EA1"/>
    <w:rsid w:val="00695173"/>
    <w:rsid w:val="006B0E6A"/>
    <w:rsid w:val="006B4D6F"/>
    <w:rsid w:val="006C7511"/>
    <w:rsid w:val="006E2CA3"/>
    <w:rsid w:val="006F74A2"/>
    <w:rsid w:val="00717D82"/>
    <w:rsid w:val="00734014"/>
    <w:rsid w:val="00760202"/>
    <w:rsid w:val="00761D4A"/>
    <w:rsid w:val="00767FDA"/>
    <w:rsid w:val="007776D9"/>
    <w:rsid w:val="00782BC1"/>
    <w:rsid w:val="00783A65"/>
    <w:rsid w:val="00790FDA"/>
    <w:rsid w:val="00795AB2"/>
    <w:rsid w:val="00797DEE"/>
    <w:rsid w:val="007A2840"/>
    <w:rsid w:val="007B633D"/>
    <w:rsid w:val="007C1C91"/>
    <w:rsid w:val="00800388"/>
    <w:rsid w:val="00820F14"/>
    <w:rsid w:val="008229EC"/>
    <w:rsid w:val="00850DA0"/>
    <w:rsid w:val="00853B78"/>
    <w:rsid w:val="008629DF"/>
    <w:rsid w:val="00871130"/>
    <w:rsid w:val="00874EB1"/>
    <w:rsid w:val="00883672"/>
    <w:rsid w:val="00886F69"/>
    <w:rsid w:val="008907A4"/>
    <w:rsid w:val="008A52CE"/>
    <w:rsid w:val="008C4292"/>
    <w:rsid w:val="008E693A"/>
    <w:rsid w:val="00910EBF"/>
    <w:rsid w:val="0091292E"/>
    <w:rsid w:val="00945DFB"/>
    <w:rsid w:val="0095101E"/>
    <w:rsid w:val="00974B30"/>
    <w:rsid w:val="00982BA3"/>
    <w:rsid w:val="00986FCE"/>
    <w:rsid w:val="00996AF7"/>
    <w:rsid w:val="009A49AB"/>
    <w:rsid w:val="009F0772"/>
    <w:rsid w:val="00A204DB"/>
    <w:rsid w:val="00A33158"/>
    <w:rsid w:val="00A37A90"/>
    <w:rsid w:val="00A67C33"/>
    <w:rsid w:val="00A76896"/>
    <w:rsid w:val="00A8266F"/>
    <w:rsid w:val="00A84A24"/>
    <w:rsid w:val="00A97208"/>
    <w:rsid w:val="00AC487D"/>
    <w:rsid w:val="00AF07BB"/>
    <w:rsid w:val="00AF26E2"/>
    <w:rsid w:val="00B33AE7"/>
    <w:rsid w:val="00B33DD9"/>
    <w:rsid w:val="00B34167"/>
    <w:rsid w:val="00B42FB1"/>
    <w:rsid w:val="00B44357"/>
    <w:rsid w:val="00B44555"/>
    <w:rsid w:val="00B8220C"/>
    <w:rsid w:val="00BA5E17"/>
    <w:rsid w:val="00BB02B6"/>
    <w:rsid w:val="00BB50BE"/>
    <w:rsid w:val="00BC0033"/>
    <w:rsid w:val="00BC5458"/>
    <w:rsid w:val="00BE3024"/>
    <w:rsid w:val="00C016E2"/>
    <w:rsid w:val="00C056A3"/>
    <w:rsid w:val="00C057F3"/>
    <w:rsid w:val="00C113E8"/>
    <w:rsid w:val="00C213D4"/>
    <w:rsid w:val="00C4461A"/>
    <w:rsid w:val="00C67E75"/>
    <w:rsid w:val="00C67F07"/>
    <w:rsid w:val="00C84F19"/>
    <w:rsid w:val="00C907AF"/>
    <w:rsid w:val="00C915E9"/>
    <w:rsid w:val="00C93071"/>
    <w:rsid w:val="00C9387A"/>
    <w:rsid w:val="00C9641E"/>
    <w:rsid w:val="00CA0C9C"/>
    <w:rsid w:val="00CA7207"/>
    <w:rsid w:val="00CB7F5E"/>
    <w:rsid w:val="00CD6EC0"/>
    <w:rsid w:val="00D76BC9"/>
    <w:rsid w:val="00D771F1"/>
    <w:rsid w:val="00D9372A"/>
    <w:rsid w:val="00DA0C37"/>
    <w:rsid w:val="00DA0D5E"/>
    <w:rsid w:val="00DB3940"/>
    <w:rsid w:val="00DB57AB"/>
    <w:rsid w:val="00DC6C5D"/>
    <w:rsid w:val="00DC7377"/>
    <w:rsid w:val="00DD07C6"/>
    <w:rsid w:val="00DE28E9"/>
    <w:rsid w:val="00E0566E"/>
    <w:rsid w:val="00E11E59"/>
    <w:rsid w:val="00E126C5"/>
    <w:rsid w:val="00E22B83"/>
    <w:rsid w:val="00E360E5"/>
    <w:rsid w:val="00E443C5"/>
    <w:rsid w:val="00E47566"/>
    <w:rsid w:val="00E77695"/>
    <w:rsid w:val="00E80E19"/>
    <w:rsid w:val="00E87AB3"/>
    <w:rsid w:val="00E87BE5"/>
    <w:rsid w:val="00EA120A"/>
    <w:rsid w:val="00EE5C4D"/>
    <w:rsid w:val="00F00EE2"/>
    <w:rsid w:val="00F063D3"/>
    <w:rsid w:val="00F40E1C"/>
    <w:rsid w:val="00F50997"/>
    <w:rsid w:val="00F526A7"/>
    <w:rsid w:val="00F5588B"/>
    <w:rsid w:val="00F708E1"/>
    <w:rsid w:val="00F85BA1"/>
    <w:rsid w:val="00FA526C"/>
    <w:rsid w:val="00FA6182"/>
    <w:rsid w:val="00FA6515"/>
    <w:rsid w:val="00FC605C"/>
    <w:rsid w:val="00FF6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867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122867"/>
    <w:pPr>
      <w:ind w:left="2051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115A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115A"/>
    <w:rPr>
      <w:rFonts w:ascii="Cambria" w:hAnsi="Cambria" w:cs="Times New Roman"/>
      <w:color w:val="2E74B5"/>
      <w:sz w:val="26"/>
      <w:szCs w:val="26"/>
      <w:lang w:val="pl-PL"/>
    </w:rPr>
  </w:style>
  <w:style w:type="table" w:customStyle="1" w:styleId="TableNormal1">
    <w:name w:val="Table Normal1"/>
    <w:uiPriority w:val="99"/>
    <w:semiHidden/>
    <w:rsid w:val="0012286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12286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122867"/>
    <w:pPr>
      <w:ind w:left="1246" w:hanging="360"/>
    </w:pPr>
  </w:style>
  <w:style w:type="paragraph" w:customStyle="1" w:styleId="TableParagraph">
    <w:name w:val="Table Paragraph"/>
    <w:basedOn w:val="Normal"/>
    <w:uiPriority w:val="99"/>
    <w:rsid w:val="00122867"/>
  </w:style>
  <w:style w:type="character" w:styleId="Hyperlink">
    <w:name w:val="Hyperlink"/>
    <w:basedOn w:val="DefaultParagraphFont"/>
    <w:uiPriority w:val="99"/>
    <w:rsid w:val="00800388"/>
    <w:rPr>
      <w:rFonts w:cs="Times New Roman"/>
      <w:color w:val="0563C1"/>
      <w:u w:val="single"/>
    </w:rPr>
  </w:style>
  <w:style w:type="paragraph" w:customStyle="1" w:styleId="Standard">
    <w:name w:val="Standard"/>
    <w:uiPriority w:val="99"/>
    <w:rsid w:val="002B2B6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table" w:styleId="TableGrid">
    <w:name w:val="Table Grid"/>
    <w:basedOn w:val="TableNormal"/>
    <w:uiPriority w:val="99"/>
    <w:rsid w:val="002B2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A52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526C"/>
    <w:rPr>
      <w:rFonts w:ascii="Segoe UI" w:hAnsi="Segoe UI" w:cs="Segoe UI"/>
      <w:sz w:val="18"/>
      <w:szCs w:val="18"/>
      <w:lang w:val="pl-PL"/>
    </w:rPr>
  </w:style>
  <w:style w:type="character" w:customStyle="1" w:styleId="Bodytext2">
    <w:name w:val="Body text (2)_"/>
    <w:link w:val="Bodytext20"/>
    <w:uiPriority w:val="99"/>
    <w:locked/>
    <w:rsid w:val="00FA6182"/>
    <w:rPr>
      <w:rFonts w:ascii="Times New Roman" w:hAnsi="Times New Roman"/>
      <w:b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FA6182"/>
    <w:rPr>
      <w:rFonts w:ascii="Times New Roman" w:hAnsi="Times New Roman"/>
      <w:b/>
      <w:i/>
      <w:color w:val="000000"/>
    </w:rPr>
  </w:style>
  <w:style w:type="character" w:customStyle="1" w:styleId="Bodytext0">
    <w:name w:val="Body text_"/>
    <w:link w:val="Bodytext1"/>
    <w:uiPriority w:val="99"/>
    <w:locked/>
    <w:rsid w:val="00FA6182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A6182"/>
    <w:pPr>
      <w:shd w:val="clear" w:color="auto" w:fill="FFFFFF"/>
      <w:autoSpaceDE/>
      <w:autoSpaceDN/>
      <w:spacing w:line="284" w:lineRule="exact"/>
      <w:jc w:val="center"/>
    </w:pPr>
    <w:rPr>
      <w:rFonts w:eastAsia="Calibri"/>
      <w:b/>
      <w:sz w:val="20"/>
      <w:szCs w:val="20"/>
      <w:lang w:eastAsia="pl-PL"/>
    </w:rPr>
  </w:style>
  <w:style w:type="paragraph" w:customStyle="1" w:styleId="Bodytext30">
    <w:name w:val="Body text (3)"/>
    <w:basedOn w:val="Normal"/>
    <w:link w:val="Bodytext3"/>
    <w:uiPriority w:val="99"/>
    <w:rsid w:val="00FA6182"/>
    <w:pPr>
      <w:tabs>
        <w:tab w:val="left" w:pos="5610"/>
      </w:tabs>
      <w:autoSpaceDE/>
      <w:autoSpaceDN/>
      <w:spacing w:line="240" w:lineRule="exact"/>
    </w:pPr>
    <w:rPr>
      <w:rFonts w:eastAsia="Calibri"/>
      <w:b/>
      <w:i/>
      <w:color w:val="000000"/>
      <w:sz w:val="20"/>
      <w:szCs w:val="20"/>
      <w:lang w:eastAsia="pl-PL"/>
    </w:rPr>
  </w:style>
  <w:style w:type="paragraph" w:customStyle="1" w:styleId="Bodytext1">
    <w:name w:val="Body text1"/>
    <w:basedOn w:val="Normal"/>
    <w:link w:val="Bodytext0"/>
    <w:uiPriority w:val="99"/>
    <w:rsid w:val="00FA6182"/>
    <w:pPr>
      <w:shd w:val="clear" w:color="auto" w:fill="FFFFFF"/>
      <w:autoSpaceDE/>
      <w:autoSpaceDN/>
      <w:spacing w:line="277" w:lineRule="exact"/>
      <w:ind w:hanging="460"/>
      <w:jc w:val="both"/>
    </w:pPr>
    <w:rPr>
      <w:rFonts w:eastAsia="Calibri"/>
      <w:sz w:val="20"/>
      <w:szCs w:val="20"/>
      <w:lang w:eastAsia="pl-PL"/>
    </w:rPr>
  </w:style>
  <w:style w:type="paragraph" w:styleId="NormalWeb">
    <w:name w:val="Normal (Web)"/>
    <w:basedOn w:val="Normal"/>
    <w:uiPriority w:val="99"/>
    <w:rsid w:val="00FA6182"/>
    <w:pPr>
      <w:widowControl/>
      <w:autoSpaceDE/>
      <w:autoSpaceDN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pbelchat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12</Pages>
  <Words>2976</Words>
  <Characters>17859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…</dc:title>
  <dc:subject/>
  <dc:creator>Anna Zabrocka</dc:creator>
  <cp:keywords/>
  <dc:description/>
  <cp:lastModifiedBy>arudzk</cp:lastModifiedBy>
  <cp:revision>3</cp:revision>
  <cp:lastPrinted>2022-05-31T06:46:00Z</cp:lastPrinted>
  <dcterms:created xsi:type="dcterms:W3CDTF">2022-05-31T06:47:00Z</dcterms:created>
  <dcterms:modified xsi:type="dcterms:W3CDTF">2022-05-31T10:10:00Z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